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73dec" w14:textId="0b73d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29 декабря 2004 года N 1422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июня 2005 года N 601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29 декабря 2004 года N 1422 "О Плане законопроектных работ Правительства Республики Казахстан на 2005 год"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законопроектных работ Правительства Республики Казахстан на 2005 год,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6 и 13,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21-1 и 21-2,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"21-1 О внесении    МЗ,      январь   февраль  май      Аканов А.А.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изменений и   заин-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дополнений в  тере-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некоторые     сован-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законо-       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дательные     госу-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акты          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    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     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вопросам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здраво-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21-2  Об охране     МЗ       январь   февраль  май      Аканов А.А.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здоровья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(новая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редакция)                                                   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