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f4331" w14:textId="39f43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29 декабря 2004 года N 1422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июня 2005 года N 596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29 декабря 2004 года N 1422 "О Плане законопроектных работ Правительства Республики Казахстан на 2005 год"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Плане законопроектных работ Правительства Республики Казахстан на 2005 год,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23, 24,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порядковые номера 59-2 и 59-3,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"59-2 О региональном  МЭБП   октябрь  ноябрь  декабрь   Исаев Б.А.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59-3  О внесении      МЭБП   октябрь  ноябрь  декабрь   Исаев Б.А.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некоторые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ные акты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создания 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                                                    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