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1c60" w14:textId="6ff1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Консульства Республики Казахстан в городе Астрахани (Российская Федерация)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2005 года N 529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Правительством Республики Казахстан и Правительством Российской Федерации об открытии Консульства Республики Казахстан в городе Астрахани, Российская Федерация, и Консульства Российской Федерации в городе Уральске, Республика Казахстан, от 9 октября 2000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Астрахани (Российская Федерация) Консульство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принять необходимые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