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7f7b5" w14:textId="c87f7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24 декабря 2004 года N 1362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мая 2005 года N 526. Утратило силу постановлением Правительства Республики Казахстан от 26 января 2009 года N 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Правительства РК от 26.01.2009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24 декабря 2004 года N 1362 "Об утверждении Единой бюджетной классификации Республики Казахстан" (САПП Республики Казахстан, 2004 г., N 50, ст. 648) следующие дополнения и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Единой бюджетной классификации Республики Казахстан, утвержденной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классификации расходов бюджета: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01 "Государственные услуги общего характера":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"Представительные, исполнительные и другие органы, выполняющие общие функции государственного управления":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102 "Хозяйственное управление Парламента Республики Казахстан" дополнить бюджетной программой 003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"003 Строительство и реконструкция объектов ХОЗУ Парламента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690 "Центральная избирательная комиссия Республики Казахстан" дополнить бюджетной программой 003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"003 Создание инженерно-технического центра";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"Внешнеполитическая деятельность":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204 "Министерство иностранных дел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002 "Участие в международных организациях и других международных органах" дополнить бюджетной подпрограммой 104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"104 Содержание аппарата Полномочного представителя Республики Казахстан в Постоянном Совете при Организации Договора о коллективной безопасности";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003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"003 Делимитация и демаркация государственной границы";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010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"010 Оказание финансовой помощи гражданам Республики Казахстан, незаконно ввезенным в иностранные государства и ставшим жертвами торговли, а также пострадавшим за рубежом от других преступлений и оказавшимся в форс-мажорных обстоятельствах";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02 "Оборона":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"Организация работы по чрезвычайным ситуациям":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202 "Министерство по чрезвычайным ситуациям Республики Казахстан" дополнить бюджетной программой 005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"005 Целевые трансферты на развитие бюджету города Алматы для обеспечения противолавинной и противооползневой безопасности";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373 "Департамент (Управление) строительства города республиканского значения, столицы" бюджетную программу 003 "Развитие объектов мобилизационной подготовки и чрезвычайных ситуаций" дополнить бюджетными подпрограммами 011 и 015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"011 Реализация программы за счет официальных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Реализация программы за счет средств местного бюджета";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03 "Общественный порядок, безопасность, правовая, судебная, уголовно-исполнительная деятельность":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общественного порядка и безопасности":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221 "Министерство юстиции Республики Казахстан" дополнить бюджетной программой 010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"010 Обеспечение деятельности центров обслуживания населения по принципу "одного окна";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04 "Образование":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4 "Среднее профессиональное образование":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225 "Министерство образования и науки Республики Казахстан" дополнить бюджетными программами 016 и 030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"016 Целевые текущие трансферты областным бюджетам, бюджетам городов Астаны и Алматы на увеличение размера стипендий студентам, обучающимся в средних профессиональных учебных заведениях на основании государственного заказа местных исполнительных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030 Целевые текущие трансферты областным бюджетам, бюджетам городов Астаны и Алматы на выплату компенсаций на проезд для обучающихся в средних профессиональных учебных заведениях на основании государственного заказа местных исполнительных органов";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226 "Министерство здравоохранения Республики Казахстан" дополнить бюджетными программами 013 и 021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"013 Целевые текущие трансферты областным бюджетам, бюджетам, городов Астаны и Алматы на увеличение размера стипендий студентам, обучающимся в средних профессиональных учебных заведениях на основании государственного заказа местных исполнительных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021 Целевые текущие трансферты областным бюджетам, бюджетам городов Астаны и Алматы на выплату компенсаций на проезд для обучающихся в средних профессиональных учебных заведениях на основании государственного заказа местных исполнительных органов";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6 "Высшее и послевузовское профессиональное образование":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225 "Министерство образования и науки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020 "Подготовка специалистов с высшим и послевузовским профессиональным образованием" дополнить бюджетной подпрограммой 113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"113 Выплата компенсаций на проезд обучающимся из числа молодежи в высших профессиональных учебных заведениях по государственному образовательному заказу";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032 с бюджетными подпрограммами 100 и 101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"032 Институциональное развитие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Организация администрирования международных программ в области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 Организация системы гарантирования студенческих кредитов в банках второго уровня";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226 "Министерство здравоохранения Республики Казахстан" бюджетную программу 003 "Подготовка специалистов с высшим и послевузовским профессиональным образованием" дополнить бюджетной подпрограммой 108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"108 Выплата компенсаций на проезд обучающимся из числа молодежи в высших профессиональных учебных заведениях по государственному образовательному заказу";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06 "Социальная помощь и социальное обеспечение":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"Социальное обеспечение":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213 "Министерство труда и социальной защиты населения Республики Казахстан" дополнить бюджетной программой 019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"019 Целевые трансферты на развитие областным бюджетам, бюджетам городов Астаны и Алматы на строительство и реконструкцию объектов социального обеспечения";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266 с бюджетной программой 020 с бюджетными подпрограммами 011 и 015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"266 Департамент (Управление) архитектуры, градостроительства и строительства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020 Развитие объектов социального 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Реализация программы за счет официальных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Реализация программы за счет средств местного бюджета";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373 с бюджетной программой 010 с бюджетными подпрограммами 011 и 015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"373 Департамент (Управление) строительства города республиканского значения,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 Развитие объектов социального 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Реализация программы за счет официальных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Реализация программы за счет средств местного бюджета";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"Социальная помощь":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213 "Министерство труда и социальной защиты населения Республики Казахстан" дополнить бюджетными программами 020 и 021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"020 Целевые текущие трансферты областному бюджету Кызылординской области для оказания государственной адресной социальной помощи населению Аральского и Казалинского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021 Целевые текущие трансферты областному бюджету Актюбинской области для оказания государственной адресной социальной помощи населению Шалкарского района";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256 "Департамент (Управление) координации занятости и социальных программ области" дополнить бюджетными программами 013 и 014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"013 Целевые текущие трансферты бюджетам Аральского и Казалинского районов Кызылординской области для оказания государственной адресной социальной помощи населению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014 Целевые текущие трансферты бюджету Шалкарского района Актюбинской области для оказания государственной адресной социальной помощи населению";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социальной помощи и социального обеспечения":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администратора бюджетных программ 266 "Департамент (Управление) архитектуры, градостроительства и строительства области" с бюджетной программой 020 "Развитие объектов социального обеспечения"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администратора бюджетных программ 373 "Департамент (Управление) строительства города республиканского значения, столицы" с бюджетной программой 010 "Развитие объектов социального обеспечения"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08 "Культура, спорт, туризм и информационное пространство":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"Спорт":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373 "Департамент (Управление) строительства города республиканского значения, столицы" бюджетную программу 015 "Развитие объектов физической культуры и спорта" дополнить бюджетными подпрограммами 011 и 015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"011 Реализация программы за счет официальных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Реализация программы за счет средств местного бюджета";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09 "Топливно-энергетический комплекс и недропользование":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топливно-энергетического комплекса и недропользования":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231 "Министерство энергетики и минеральных ресурсов Республики Казахстан" дополнить бюджетными программами 007 и 016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"007 Создание технопарка "Парк ядерных технологий" в городе Курчатове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 Увеличение уставного капитала АО "НК "КазМунайГаз";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10 "Сельское, водное, лесное, рыбное хозяйство, особоохраняемые природные территории, охрана окружающей среды и животного мира, земельные отношения":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"Сельское хозяйство":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212 "Министерство сельского хозяйства       Республики Казахстан" бюджетную программу 043 "Институциональное развитие сельского хозяйства" дополнить бюджетной подпрограммой 106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"106 Внедрение и развитие информационной инфраструктуры на селе";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12 "Транспорт и коммуникации":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5 "Железнодорожный транспорт":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215 "Министерство транспорта и коммуникаций   Республики Казахстан" бюджетные программы 009 и 013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"009 Субсидирование железнодорожных пассажирских перевозок по социально значимым межобластным сообщениям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 Целевые текущие трансферты областным бюджетам, бюджетам городов Астаны и Алматы на субсидирование железнодорожных пассажирских перевозок по социально значимым межрайонным (междугородным) и внутренним сообщениям";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217 "Министерство финансов Республики Казахстан" дополнить бюджетной программой 009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"009 Целевые текущие трансферты областным бюджетам, бюджетам городов Астаны и Алматы на увеличение заработной платы государственным служащим, работникам государственных учреждений, не являющимся государственными служащими, и работникам казенных предприятий";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пo администратору бюджетных программ 257 "Департамент (Управление) финансов области" дополнить бюджетной программой 015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"015 Целевые текущие трансферты бюджетам районов (городов областного значения) на увеличение заработной платы государственным служащим, работникам государственных учреждений, не являющимся государственными служащими, и работникам казенных предприятий".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2005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