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09c5" w14:textId="4cb0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2005 года N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"59-1  О внесении изменений    МЭМР   октябрь ноябрь декабрь  Измухамбетов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                                       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пользования 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ведения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операций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