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18b45" w14:textId="e118b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Правительства Республики Казахстан от 24 декабря 2004 года N 1362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мая 2005 года N 449. Утратило силу постановлением Правительства Республики Казахстан от 26 января 2009 года N 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Правительства РК от 26.01.2009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 01.01.2009).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24 декабря 2004 года N 1362 "Об утверждении Единой бюджетной классификации Республики Казахстан" следующие дополнения и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Единой бюджетной классификации Республики Казахстан, утвержденной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классификации поступлений бюджета: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категории 1 "Налоговые поступления":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классе 06 "Налоги на международную торговлю и внешние операции"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подклассе 1 "Таможенные платежи" дополнить спецификой 05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"05 Совокупный таможенный платеж на товары, ввозимые на таможенную территорию Республики Казахстан физическими лицами в упрощенном порядке";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категории 3 "Поступления от продажи основного капитала":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классе 01 "Продажа государственного имущества, закрепленного за государственными учреждениями":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подклассе 1 "Продажа государственного имущества, закрепленного за государственными учреждениями" дополнить спецификой 03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"03 Поступления от продажи гражданам квартир";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функциональной классификации расходов бюджета: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01 "Государственные услуги общего характера":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"Представительные, исполнительные и другие органы, выполняющие общие функции государственного управления":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112 "Аппарат маслихата района (города областного значения)" дополнить программами 100 и 109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"100 Проведение мероприятий за счет чрезвычайного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 Проведение мероприятий за счет резерва Правительства Республики Казахстан на неотложные затраты";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122 "Аппарат акима района (города областного значения)" дополнить программами 100 и 109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"100 Проведение мероприятий за счет чрезвычайного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 Проведение мероприятий за счет резерва Правительства Республики Казахстан на неотложные затраты";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123 "Аппарат акима района в городе, города районного значения, поселка, аула (села), аульного (сельского) округа" дополнить программами 100 и 109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"100 Проведение мероприятий за счет чрезвычайного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 Проведение мероприятий за счет резерва Правительства Республики Казахстан на неотложные затраты";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"Финансовая деятельность":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452 "Отдел финансов района (города областного значения)" дополнить программами 100 и 109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"100 Проведений мероприятий за счет чрезвычайного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 Проведение мероприятий за счет резерва Правительства Республики Казахстан на неотложные затраты";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459 "Отдел экономики и финансов района (города областного значения)" дополнить программами 100 и 109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"100 Проведение мероприятий за счет чрезвычайного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 Проведение мероприятий за счет резерва Правительства Республики Казахстан на неотложные затраты";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5 "Планирование и статистическая деятельность":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453 "Отдел экономики и бюджетного планирования района (города областного значения)" дополнить программами 100 и 109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"100 Проведение мероприятий за счет чрезвычайного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 Проведение мероприятий за счет резерва Правительства Республики Казахстан на неотложные затраты";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05 "Здравоохранение":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области здравоохранения":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373 "Департамент (Управление) строительства города республиканского значения столицы" программу 009 "Сейсмоусиление объектов здравоохранения в городе Алматы" дополнить подпрограммой 011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"011 Реализация" программы за счет официальных трансфертов из республиканского бюджета";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06 "Социальная помощь и социальное обеспечение":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области социальной помощи и социального обеспечения":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451 "Отдел занятости и социальных программ района (города областного значения)" дополнить программами 100 и 109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"100 Проведение мероприятий за счет чрезвычайного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 Проведение мероприятий за счет резерва Правительства Республики Казахстан на неотложные затраты";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08 "Культура, спорт, туризм и информационное пространство":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"Деятельность в области культуры":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455 "Отдел культуры и развития языков района (города областного значения)" программу 004 "Развитие объектов культуры"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по организации культуры, спорта, туризма и информационного пространства":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455 "Отдел культуры и развития языков района (города областного значения)" дополнить программами 100 и 109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"100 Проведение мероприятий за счет чрезвычайного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 Проведение мероприятий за счет резерва Правительства Республики Казахстан на неотложные затраты";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456 "Отдел внутренней политики района (города областного значения)" дополнить программами 100 и 109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"100 Проведение мероприятий за счет чрезвычайного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 Проведение мероприятий за счет резерва Правительства Республики Казахстан на неотложные затраты";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460 "Отдел внутренней политики, культуры и развития языков района (города областного значения)" дополнить программами 100 и 109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"100 Проведение мероприятий за счет чрезвычайного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 Проведение мероприятий за счет резерва Правительства Республики Казахстан на неотложные затраты";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10 "Сельское, водное, лесное, рыбное хозяйство, особоохраняемые природные территории, охрана окружающей среды и животного мира, земельные отношения":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области сельского, водного, лесного, рыбного хозяйства, охраны окружающей среды и земельных отношений":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450 "Отдел сельского хозяйства и земельных отношений района (города областного значения)" дополнить программами 100 и 109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"100 Проведение мероприятий за счет чрезвычайного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 Проведение мероприятий за счет резерва Правительства Республики Казахстан на неотложные затраты";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11 "Промышленность, архитектурная, градостроительная и строительная деятельность":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"Архитектурная, градостроительная и строительная деятельность":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457 "Отдел градостроительства и строительства района (города областного значения)" дополнить программами 100 и 109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"100 Проведение мероприятий за счет чрезвычайного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 Проведение мероприятий за счет резерва Правительства Республики Казахстан на неотложные затраты";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13 "Прочие":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454 "Отдел образования и спорта района (города областного значения)" дополнить программами 100 и 109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"100 Проведение мероприятий за счет чрезвычайного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 Проведение мероприятий за счет резерва Правительства Республики Казахстан на неотложные затраты";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458 "Отдел жилищно-коммунального хозяйства, пассажирского транспорта и автомобильных дорог района (города областного значения)" дополнить программами 100 и 109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"100 Проведение мероприятий за счет чрезвычайного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 Проведение мероприятий за счет резерва Правительства Республики Казахстан на неотложные затраты";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461 "Отдел градостроительства, строительства, жилищно-коммунального хозяйства, пассажирского транспорта и автомобильных дорог района (города областного значения)" дополнить программами 100 и 109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"100 Проведение мероприятий за счет чрезвычайного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 Проведение мероприятий за счет резерва Правительства Республики Казахстан на неотложные затраты";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экономической классификации расходов бюджета: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категории 4 "Приобретение финансовых активов":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классе 6 "Приобретение финансовых активов":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подклассе 610 "Приобретение финансовых активов":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специфики 612 "Формирование уставных капиталов государственных предприятий"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"612 Формирование и увеличение уставных капиталов государственных предприятий".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2005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