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c1ea" w14:textId="04fc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15 марта 1994 года N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2005 года № 446.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Министров Республики Казахстан от 15 марта 1994 года N 273 "Вопросы Международного Казахско-Турецкого университета имени Х.А. Ясави"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Полномочного совета Международного Казахско-Турецкого университета имени Х.А. Ясави от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Куанганова               - заведующего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Фархада Шаймуратовича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Жумагулова Бакытжана Турсыновича.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