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1ad1" w14:textId="c7e1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- территориальных органов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2005 года N 423.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Министерства внутренних дел в департаменты внутренних дел городов Астаны, Алматы, областей и на транспорте Министерства внутренних дел Республики Казахстан согласно приложению.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17 января 2005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2005 года N 423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переименуемых государственных учреждений -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Главное управление внутренних дел города Астаны в Департамент внутренних дел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Главное управление внутренних дел Акмолинской области в Департамент внутренних дел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внутренних дел Актюбинской области в Департамент внутренних дел Актюбинской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Главное управление внутренних дел города Алматы в Департамент внутренних дел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Главное управление внутренних дел Алматинской области в Департамент внутренних дел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внутренних дел Атырауской области в Департамент внутренних дел Атырауской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Главное управление внутренних дел Восточно-Казахстанской области в Департамент внутренних дел Восточно-Казахстанской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внутренних дел Жамбылской области в Департамент внутренних дел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внутренних дел Западно-Казахстанской области в Департамент внутренних дел Западно-Казахстанской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Главное управление внутренних дел Карагандинской области в Департамент внутренних дел Карагандинской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внутренних дел Кызылординской области в Департамент внутренних дел Кызылординской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Главное управление внутренних дел Костанайской области в Департамент внутренних дел Костанайской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внутренних дел Мангистауской области в Департамент внутренних дел Мангистауской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внутренних дел Павлодарской области в Департамент внутренних дел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внутренних дел Северо-Казахстанской области в Департамент внутренних дел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Главное управление внутренних дел Южно-Казахстанской области в Департамент внутренних дел Южно-Казахстанской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Западное управление внутренних дел на транспорте в Западный департамент внутренних дел на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Центральное управление внутренних дел на транспорте в Центральный департамент внутренних дел на транспорте.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Юго-Восточное управление внутренних дел на транспорте в Юго-Восточный департамент внутренних дел на транспорте.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