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470d" w14:textId="c0c4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обеспечения Республики Казахстан наркотическими средствами, 
психотропными веществами и прекурсорами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2005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потребности наркотических средств для юридических лиц на 2005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потребности психотропных веществ для юридических лиц на 2005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потребности прекурсоров для юридических лиц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2005 года N 418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потребности наркотических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633"/>
        <w:gridCol w:w="933"/>
        <w:gridCol w:w="1093"/>
        <w:gridCol w:w="1593"/>
        <w:gridCol w:w="1613"/>
        <w:gridCol w:w="1713"/>
        <w:gridCol w:w="1453"/>
        <w:gridCol w:w="1153"/>
        <w:gridCol w:w="181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 (**)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ридин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танил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471,332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98,518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0,95352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39,67956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472,14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103,018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1,51352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39,67956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с учетом изготовления лекарственного препарата Омнопон;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без учета морфина 24,20266 г, предназначенного для производства морфина  гидрохлорида 1%-1мл, экспортируемого из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2005 года N 418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потребности психотропных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553"/>
        <w:gridCol w:w="1813"/>
        <w:gridCol w:w="1433"/>
        <w:gridCol w:w="1373"/>
        <w:gridCol w:w="1253"/>
        <w:gridCol w:w="1253"/>
        <w:gridCol w:w="105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золам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зепам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целей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93"/>
        <w:gridCol w:w="1033"/>
        <w:gridCol w:w="1093"/>
        <w:gridCol w:w="1353"/>
        <w:gridCol w:w="1273"/>
        <w:gridCol w:w="1233"/>
        <w:gridCol w:w="1293"/>
        <w:gridCol w:w="1133"/>
        <w:gridCol w:w="125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зепам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зепам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тал*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пидем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запин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изготовления лекарственных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2005 года N 418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потребности прекурсоров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53"/>
        <w:gridCol w:w="953"/>
        <w:gridCol w:w="1593"/>
        <w:gridCol w:w="2793"/>
        <w:gridCol w:w="1713"/>
        <w:gridCol w:w="277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Цели использования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 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19728,13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19743,83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5573944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5575005,19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 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671434,79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671934,95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1341864484,95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1341865200,95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37735681,3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37736691,3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470883,9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470914,4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