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2ccde" w14:textId="2b2cc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27 декабря 2004 года N 1405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апреля 2005 года
N 401. Утратило силу постановлением Правительства Республики Казахстан от 20 марта 2007 года N 225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Постановление Правительства РК от 28 апреля 2005 года N 401 утратило силу постановлением Правительства РК от 20 марта 2007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225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(порядок введения в действие см.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 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27 декабря 2004 года N 1405 "Об утверждении Правил использования резервов Правительства Республики Казахстан и местных исполнительных органов" следующее изменение: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Правилах использования резервов Правительства Республики Казахстан и местных исполнительных органов, утвержденных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18 исключить.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