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3e1a" w14:textId="2213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Стамкулове У.М.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2005 года
N 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Стамкулова Убайдуллу Мирзагалиевича от должности вице-министра юстиции Республики Казахстан в связи с переходом на другую работу.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