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21b" w14:textId="6c7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316.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седьмой пункта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января 2005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