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bdc944" w14:textId="abdc94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сопредседателей казахстанской части совместных
межправительственных комиссий (комитетов, советов) и их подкомиссий по сотрудничеству с зарубежными странами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4 марта 2005 года N 209. Утратило силу постановлением Правительства РК от 5 мая 2006 года N 373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 Постановление Правительства Республики Казахстан от 4 марта 2005 года N 209 утратило силу постановлением Правительства РК от 5 мая 2006 года N  </w:t>
      </w:r>
      <w:r>
        <w:rPr>
          <w:rFonts w:ascii="Times New Roman"/>
          <w:b w:val="false"/>
          <w:i w:val="false"/>
          <w:color w:val="000000"/>
          <w:sz w:val="28"/>
        </w:rPr>
        <w:t xml:space="preserve">373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      Правительство Республики Казахстан 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состав сопредседателей казахстанской части совместных межправительственных комиссий (комитетов, советов) и их подкомиссий по сотрудничеству с зарубежными странами. 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утратившими силу: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 Правительства Республики Казахстан от 22 августа 2003 года N 845 "Об утверждении сопредседателей казахстанской части совместных межправительственных комиссий (комитетов, советов) и их подкомиссий по сотрудничеству с зарубежными странами";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 Правительства Республики Казахстан от 7 ноября 2003 года N 1110 "О внесении изменений в постановление Правительства Республики Казахстан от 22 августа 2003 года N 845";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 Правительства Республики Казахстан от 30 июня 2004 года N 721 "О внесении изменений и дополнений в постановление Правительства Республики Казахстан от 22 августа 2003 года N 845" (САПП Республики Казахстан, 2004 г., N 26, ст. 342). 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Настоящее постановление вводится в действие со дня подписания.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</w:t>
      </w:r>
      <w:r>
        <w:rPr>
          <w:rFonts w:ascii="Times New Roman"/>
          <w:b w:val="false"/>
          <w:i/>
          <w:color w:val="000000"/>
          <w:sz w:val="28"/>
        </w:rPr>
        <w:t xml:space="preserve">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Утвержден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Правительства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4 марта 2005 года N 209        </w:t>
      </w:r>
    </w:p>
    <w:bookmarkStart w:name="z4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Состав сопредседателей </w:t>
      </w:r>
      <w:r>
        <w:br/>
      </w:r>
      <w:r>
        <w:rPr>
          <w:rFonts w:ascii="Times New Roman"/>
          <w:b/>
          <w:i w:val="false"/>
          <w:color w:val="000000"/>
        </w:rPr>
        <w:t xml:space="preserve">
казахстанской части совместных межправительственных комиссий </w:t>
      </w:r>
      <w:r>
        <w:br/>
      </w:r>
      <w:r>
        <w:rPr>
          <w:rFonts w:ascii="Times New Roman"/>
          <w:b/>
          <w:i w:val="false"/>
          <w:color w:val="000000"/>
        </w:rPr>
        <w:t xml:space="preserve">
(комитетов, советов) и их подкомиссий по сотрудничеству </w:t>
      </w:r>
      <w:r>
        <w:br/>
      </w:r>
      <w:r>
        <w:rPr>
          <w:rFonts w:ascii="Times New Roman"/>
          <w:b/>
          <w:i w:val="false"/>
          <w:color w:val="000000"/>
        </w:rPr>
        <w:t xml:space="preserve">
с зарубежными странами  &lt;*&gt;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 Сноска. Внесены изменения - постановлением Правительства РК от 11 июля 2005 г.  </w:t>
      </w:r>
      <w:r>
        <w:rPr>
          <w:rFonts w:ascii="Times New Roman"/>
          <w:b w:val="false"/>
          <w:i w:val="false"/>
          <w:color w:val="ff0000"/>
          <w:sz w:val="28"/>
        </w:rPr>
        <w:t xml:space="preserve">N 720 </w:t>
      </w:r>
      <w:r>
        <w:rPr>
          <w:rFonts w:ascii="Times New Roman"/>
          <w:b w:val="false"/>
          <w:i w:val="false"/>
          <w:color w:val="ff0000"/>
          <w:sz w:val="28"/>
        </w:rPr>
        <w:t xml:space="preserve"> ; от 30 сентября 2005 г.  </w:t>
      </w:r>
      <w:r>
        <w:rPr>
          <w:rFonts w:ascii="Times New Roman"/>
          <w:b w:val="false"/>
          <w:i w:val="false"/>
          <w:color w:val="ff0000"/>
          <w:sz w:val="28"/>
        </w:rPr>
        <w:t xml:space="preserve">N 981 </w:t>
      </w:r>
      <w:r>
        <w:rPr>
          <w:rFonts w:ascii="Times New Roman"/>
          <w:b w:val="false"/>
          <w:i w:val="false"/>
          <w:color w:val="ff0000"/>
          <w:sz w:val="28"/>
        </w:rPr>
        <w:t xml:space="preserve"> 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Казахстанско-азербайджанская комиссия    - Школьник Владимир Сергеевич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 экономическому сотрудничеству           Министр энергетики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 минеральных ресурсов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Казахстанско-армянская комиссия по       - Онжанов Нурлан Баймолданович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торгово-экономическому сотрудничеству      заместитель Министра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 иностранных дел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Казахстанско-белорусская комиссия по     - Мынбаев Сауат Мухаметбаевич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торгово-экономическому сотрудничеству      Заместитель Премьер-Министра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 Республики Казахстан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 Министр индустрии и торговли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Казахстанско-грузинская комиссия по      - Мамин Аскар Узакпаевич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торгово-экономическому сотрудничеству      Министр транспорта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 коммуникаций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Казахстанско-кыргызская совместная       - Школьник Владимир Сергеевич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комиссия                                   Министр энергетики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 минеральных ресурсов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Казахстанско-кыргызская подкомиссия      - Рябцев Анатолий Дмитриевич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 использованию водохозяйственных         председатель Комитета по водным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сооружений межгосударственного             ресурсам Министерства сельского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пользования на реках Чу и Талас            хозяйства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Казахстанско-молдавская смешанная        - Хасенов Сакташ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комиссия по экономическому                 Сатыбалдович - вице-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сотрудничеству                             министр сельского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 хозяйства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Казахстанско-российская комиссия         - Мынбаев Сауат Мухаметбаевич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 сотрудничеству                          Заместитель Премьер-Министра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 Республики Казахстан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 Министр индустрии и торговли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Казахстанско-российская подкомиссия      - Смагулов Болат Советович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 приграничному сотрудничеству            вице-министр индустрии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 торговли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Казахстанско-российская подкомиссия      - Айтимова Бырганым Сариевна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 комплексу "Байконур"                    Министр образования и науки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Казахстанско-российская подкомиссия      - Лавриненко Юрий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 транспорту                              Иванович - вице-министр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 транспорта и коммуникаций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Казахстанско-российская подкомиссия      - Кравченко Иван Михайлович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 военно-техническому сотрудничеству      первый вице-министр индустрии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 и торговли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Казахстанско-российская подкомиссия      - Елемесов Аскар Раушанович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 межбанковскому и инвестиционному        заместитель Председателя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сотрудничеству                             Национального Банка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Казахстанско-таджикская комиссия         - Школьник Владимир Сергеевич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 экономическому сотрудничеству           Министр энергетики 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 минеральных ресурсов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Казахстанско-туркменская совместная      - Мырзахметов Аскар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комиссия по экономическому                 Исабекович - 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сотрудничеству                             сельского хозяйства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Казахстанско-узбекская комиссия          - Мынбаев Сауат Мухаметбаевич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 двустороннему сотрудничеству            Заместитель Премьер-Министра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 Республики Казахстан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 Министр индустрии и торговли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Казахстанско-украинская комиссия         - Школьник Владимир Сергеевич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 экономическому сотрудничеству           Министр энергетики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 минеральных ресурсов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Казахстанско-австрийская                 - Алиев Рахат Мухтарович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межправительственная комиссия по           первый заместитель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торгово-экономическому сотрудничеству      Министра иностранных дел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Американо-Центральноазиатский            - Кравченко Иван Михайлович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Совет по торговле и инвестициям            первый вице-министр индустрии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 и торговли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Казахстанско-американская специальная    - Школьник Владимир Сергеевич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комиссия по партнерству в области          Министр энергетики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энергетики                                 минеральных ресурсов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Казахстанско-афганская                   - Баталов Аскар Булатович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межправительственная комиссия по           вице-министр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торгово-экономическому сотрудничеству      индустрии и торговли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Казахстанско-болгарская комиссия по      - Карагусова Гульжана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торгово-экономическим связям и научно-     Джанпеисовна - Министр труда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техническому сотрудничеству                и социальной защиты населения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Казахстанско-британский                  - Мынбаев Сауат Мухаметбаевич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торгово-промышленный совет                 Заместитель Премьер-Министра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 Республики Казахстан - 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 индустрии и торговли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Казахстанско-венгерская комиссия по      - Жошыбаев Рапиль Сейтханович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торгово-экономическому сотрудничеству      заместитель Министра иностранных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 дел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Казахстанско-венгерская комиссия по      - Касымов Калмуханбет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сотрудничеству в борьбе с                  Нурмуханбетович - первый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организованной преступностью,              вице-министр внутренних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терроризмом, незаконным оборотом           дел Республики Казахстан"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наркотических средств и психотропных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веществ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Казахстанско-вьетнамская совместная      - Шакиров Аскар Оразалиевич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комиссия по торгово-экономическому         заместитель Министра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сотрудничеству                             иностранных дел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Казахстанско-германская рабочая          - Кравченко Иван Михайлович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группа по торгово-экономическому           первый вице-министр индустрии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сотрудничеству                             и торговли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Рабочая группа "Казахстан -              - Исекешев Асет Орентаевич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Нижняя Саксония"                           вице-министр индустрии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 торговли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Казахстанско-германская                  - Онжанов Нурлан Баймолданович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межправительственная комиссия по           заместитель Министра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вопросам этнических немцев,                иностранных дел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проживающих в Республике Казахстан   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Казахстанско-германская смешанная        - Байжанов Ерлан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комиссия по вопросам культурного           Сапарович - первый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сотрудничества                             вице-министр культуры,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 информации и спорта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Казахстанско-греческая комиссия по       - Измухамбетов Бактыкожа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экономическому и технологическому          Салахатдинович - первый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сотрудничеству                             вице-министр энергетики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 минеральных ресурсов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Совет сотрудничества "Республика         - Есимов Ахметжан Смагулович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Казахстан - Европейский Союз"              Заместитель Премьер-Министра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Комитет сотрудничества "Республика       - Алиев Рахат Мухтарович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Казахстан - Европейский Союз"              первый заместитель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 Министра иностранных дел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Казахстанско-египетская                  - Жошыбаев Рапиль Сейтханович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межправительственная комиссия по           заместитель Министра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торгово-экономическому, культурно-         иностранных дел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гуманитарному и научно-техническому       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сотрудничеству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Казахстанско-израильская комиссия        - Мынбаев Сауат Мухаметбаевич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 торгово-экономическим связям            Заместитель Премьер-Министра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 Республики Казахстан - 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 индустрии и торговли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Межправительственная казахстанско-       - Школьник Владимир Сергеевич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индийская совместная комиссия по           Министр энергетики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торгово-экономическому, научно-            минеральных ресурсов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техническому, промышленному и             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культурному сотрудничеству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Совместная межправительственная          - Кравченко Иван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казахстанско-индийская рабочая             Михайлович - первый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группа по военно-техническому              вице-министр индустрии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сотрудничеству                             торговли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 Казахстан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Казахстанско-иранская                    - Мамин Аскар Узакпаевич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межправительственная комиссия по           Министр транспорта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торгово-экономическому, научно-            коммуникаций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техническому и культурному                 Казахстан"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сотрудничеству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Межправительственная казахстанско-       - Дунаев Арман Галиаскарович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испанская комиссия по торгово-             Министр финансов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экономическому сотрудничеству             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Межправительственная казахстанско-       - Зверьков Вадим Павлович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итальянская рабочая группа по              заместитель Министра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промышленному и экономическому             иностранных дел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сотрудничеству и обмену                   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Казахстанско-катарская совместная        - Косубаев Есетжан Муратович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комиссия на высоком уровне                 Министр культуры,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 информации и спорта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Казахстанско-китайский комитет           - Есимов Ахметжан Смагулович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 сотрудничеству                          Заместитель Премьер-Министра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Подкомитет по торгово-экономическому     - Смагулов Болат Советович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сотрудничеству Казахстанско-               вице-министр индустрии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китайского комитета по сотрудничеству      торговли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Подкомитет по транспортному              - Лавриненко Юрий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сотрудничеству Казахстанско-               Иванович - вице-министр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китайского комитета                        транспорта и коммуникаций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 сотрудничеству                         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Подкомитет по сотрудничеству между       - Мамбеталин Алихан Есенгосович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пунктами пропуска и в области              заместитель председателя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таможенного дела Казахстанско-             Комитета таможенного Контроля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китайского комитета по сотрудничеству      Министерства финансов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Подкомитет по научно-техническому        - Абдымомунов Азамат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сотрудничеству Казахстанско-               Курманбекович - вице-министр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китайского комитета по                     образования и науки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сотрудничеству                       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Подкомитет по сотрудничеству             - Киинов Ляззат Кетебаевич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 области энергетики Казахстанско-         вице-министр энергетики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китайского комитета по сотрудничеству      и минеральных ресурсов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Подкомитет по сотрудничеству             - Ужкенов Болат Султанович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 области геологии и охраны недр           председатель Комитета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Казахстанско-китайского комитета           геологии и недропользования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 сотрудничеству                          Министерства энергетики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 минеральных ресурсов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Подкомитет по культурно-                 - Аманшаев Ермек Амирханович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гуманитарному сотрудничеству               вице-министр культуры,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Казахстанско-китайского комитета           информации и спорта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 сотрудничеству                    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Подкомитет по сотрудничеству             - Шакиров Аскар Оразалиевич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 области безопасности                     заместитель Министра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Казахстанско-китайского                    иностранных дел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комитета по сотрудничеству           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Подкомитет по финансовому                - Таджияков Бисенгали Шамгалиевич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сотрудничеству Казахстанско-               заместитель Председателя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китайского комитета по сотрудничеству      Национального Банка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Подкомитет по сотрудничеству в           - Лавриненко Юрий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области железнодорожного транспорта        Иванович - вице-министр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Казахстанско-китайского комитета по        транспорта и коммуникаций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сотрудничеству                       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Казахстанско-китайская совместная        - Евниев Арман Кайратович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комиссия по использованию и охране         вице-министр сельского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трансграничных рек                         хозяйства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Казахстанско-корейский совместный        - Школьник Владимир Сергеевич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комитет в области энергетики               Министр энергетики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минеральных ресурсов                     минеральных ресурсов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Совместная казахстанско-ливийская        - Шакиров Аскар Оразалиевич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межправительственная комиссия              заместитель Министра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 иностранных дел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Казахстанско-латвийская                  - Мамин Аскар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межправительственная комиссия по           Узакпаевич - 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торгово-экономическому                     транспорта и коммуникации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сотрудничеству                       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Казахстанско-литовская                   - Мамин Аскар Узакпаевич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межправительственная комиссия по           Министр транспорта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торгово-экономическому сотрудничеству      коммуникаций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 Казахстан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Совместный казахстанско-малайзийский     - Келимбетов Кайрат Нематович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торгово-экономический комитет              Министр экономики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 бюджетного планирования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Межправительственная казахстанско-       - Карагусова Гульжана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монгольская комиссия по торгово-           Джанпеисовна - Министр труда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экономическому, научно-техническому        и социальной защиты населения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культурному сотрудничеству         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Казахстанско-норвежская                  - Киинов Ляззат Кетебаевич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межправительственная комиссия по           вице-министр энергетики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торгово-экономическому сотрудничеству      минеральных ресурсов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Межправительственная казахстанско-       - Айтимова Бырганым Сариевна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пакистанская совместная комиссия по        Министр образования и науки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торгово-экономическому, научно-           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техническому и культурному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сотрудничеству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Казахстанско-палестинская комиссия по    - Шакиров Аскар Оразалиевич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торгово-экономическому сотрудничеству      заместитель Министра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 иностранных дел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Казахстанско-польская комиссия по        - Жошыбаев Рапиль Сейтханович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торгово-экономическому сотрудничеству      заместитель Министра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 иностранных дел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Казахстанско-румынская комиссия по       - Коржова Наталья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торгово-экономическому и научно-           Артемовна - вице-министр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техническому сотрудничеству                экономики и бюджетного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 планирования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Казахстанско-саудовская комиссия по      - Баталов Аскар Булатович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торгово-экономическому, научно-            вице-министр индустрии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техническому и культурному                 торговли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сотрудничеству                            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Казахстанско-словацкая комиссия по       - Коржова Наталья Артемовна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торгово-экономическому и научно-           вице-министр экономики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техническому сотрудничеству                бюджетного планирования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Казахстанско-словенская комиссия по      - Жошыбаев Рапиль Сейтханович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торгово-экономическому сотрудничеству      заместитель Министра иностранных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 дел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Межправительственная казахстанско-       - Зверьков Вадим Павлович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тайландская совместная комиссия по         заместитель Министра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торгово-экономическому сотрудничеству      иностранных дел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Межправительственная казахстанско-       - Айтимова Бырганым Сариевна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турецкая экономическая комиссия            Министр образования и науки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Совместная казахстанско-                 - Лавриненко Юрий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турецкая транспортная комиссия             Иванович - вице-министр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 транспорта и коммуникаций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Казахстанско-финская комиссия            - Досаев Ерболат Аскарбекович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 торгово-экономическому                  Министр здравоохранения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сотрудничеству                             Республике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Казахстанско-французская                 - Келимбетов Кайрат Нематович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межправительственная комиссия              Министр экономики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 экономическому сотрудничеству           бюджетного планирования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Казахстанско-чешская комиссия по         - Баталов Аскар Булатович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торгово-экономическому                     вице-министр индустрии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сотрудничеству                             торговли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Казахстанско-швейцарская комиссия        - Самакова Айткуль Байгазиевна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 торгово-экономическому                  Министр охраны окружающей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сотрудничеству                             среды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Казахстанско-эмиратская совместная       - Есимов Ахметжан Смагулович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комиссия по торгово-экономическому         Заместитель Премьер-Министра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сотрудничеству                            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Казахстанско-южнокорейская               - Келимбетов Кайрат Нематович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комиссия по торгово-                       Министр экономики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экономическому и научно-                   бюджетного планирования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техническому сотрудничеству          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Казахстанско-японский комитет            - Токаев Касымжомарт Кемелевич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 экономическому сотрудничеству           Министр иностранных дел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Казахстанско-японский комитет            - Шакиров Аскар Оразалиевич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 сотрудничеству в области                заместитель Министра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ликвидации ядерного оружия,                иностранных дел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подлежащего сокращению в                  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Республике Казахстан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