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67dc" w14:textId="d3d6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- территориальных органов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2005 года N 120.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- территориальные органы Министерства юстиции Республики Казахстан (далее - государственные учреждения) согласно приложению 1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государственных учреждений осуществляется за счет и в пределах средств, предусмотренных в республиканском бюджете Министерству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установленном законодательством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штатную численность работников государственных учреждений в пределах лимита штатной численности работников территориальных органов Министерства юстиции Республики Казахстан утвержденного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положения о государственных учреждениях и обеспечить их регистрацию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 следующие дополнения и изменение: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Министерстве юстиции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 после слова "Алматы" дополнить словами ", районах, городах и районах в городах";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"а также их заместителей," дополнить словами "руководителей районных, городских, районных в городах территориальных органов юстиции";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"утверждает положения о структурных подразделениях и территориальных органах Министерства;";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государственных учреждений - территориальных органов Министерства юстиции Республики Казахстан, утвержденный указанным постановлением, изложить в редакции согласно приложению 2 к настоящему постановлению.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2005 года N 120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создаваемых государственных учреждений -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юстиции Аккольского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юстиции Аршалынского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юстиции Атбасарского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юстиции Астраханского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юстиции Буландинского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юстиции Егиндыкольского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юстиции Ерейментауского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юстиции Енбекшильдерского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юстиции Есильского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юстиции Жаркаинского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юстиции Жаксынского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юстиции Зерендинского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юстиции Коргалжынского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юстиции города Степногорска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юстиции Сандыктауского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юстиции Целиноградского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юстиции Шортандинского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юстиции Щучинского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юстиции города Кокшетау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 юстиции  Аксуского 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юстиции Алакольского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юстиции Балхашского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юстиции Жамбылского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юстиции Енбикшиказахского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юстиции Ескельдинского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Управление юстиции Илийского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Управление юстиции Карасайского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Управление юстиции Каратальского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Управление юстиции Кербулакского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Управление юстиции Коксуского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Управление юстиции Райымбекского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Управление юстиции Панфиловского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Управление юстиции Саркандского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Управление юстиции Талгарского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Управление юстиции Уйгурского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Управление юстиции города Капшагая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Управление юстиции города Текели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Управление юстиции города Талдыкоргана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Управление юстиции Айтекебийского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Управление юстиции Алгинского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Управление юстиции Байганинского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Управление юстиции Иргизского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Управление юстиции Каргалинского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Управление юстиции Хобдинского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Управление юстиции Мартукского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Управление юстиции Мугалжарского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Управление юстиции Темирского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Управление юстиции Уилского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Управление юстиции Хромтауского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Управление юстиции Шалкарского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Управление юстиции города Актобе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Управление юстиции Жылыойского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Управление юстиции Махамбетского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Управление юстиции Исатайского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Управление юстиции Кзылкогинского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Управление юстиции Индерского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Управление юстиции Макатского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Управление юстиции Курмангазинского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Управление юстиции города Атырау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Управление юстиции Абайского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Управление юстиции Аягозского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Управление юстиции Бескарагайского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Управление юстиции Бородулихинского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Управление юстиции Глубоковского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Управление юстиции Жарминского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Управление юстиции Зайсанского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Управление юстиции Зыряновского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Управление юстиции Катон-Карагайского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Управление юстиции Курчумского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Управление юстиции Кокпектинского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Управление юстиции города Курчатова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Управление юстиции города Риддера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Управление юстиции города Семипалатинска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Управление юстиции Тарбагатайского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Управление юстиции Уланского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Управление юстиции Урджарского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Управление юстиции Шемонаихинского района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Управление юстиции города Усть-Каменогорска Департамента юстиции Восточно-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Управление юстиции Байзакского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Управление юстиции Жамбылского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Управление юстиции Жуалынского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Управление юстиции Кордайского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Управление юстиции района Турара Рыскулова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Управление юстиции Меркенского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Управление юстиции Мойынкумского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Управление юстиции Сарысуского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Управление юстиции Таласского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Управление юстиции Шуского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Управление юстиции города Тараза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Управление юстиции Акжаикского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Управление юстиции Бурлинского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Управление юстиции Сырымского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Управление юстиции Жангалинского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Управление юстиции Жанибекского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Управление юстиции Зеленовского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Управление юстиции Казталовского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Управление юстиции Таскалинского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Управление юстиции Бокейординского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Управление юстиции Теректинского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Управление юстиции Каратобинского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Управление юстиции Чингирлауского района Департамента юстиции Западно-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Управление юстиции города Уральска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Управление юстиции города Сарани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Управление юстиции города Темиртау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Управление юстиции города Шахтинска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Управление юстиции Абайского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Управление юстиции Бухаржырауского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Управление юстиции Каркаралинского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Управление юстиции Нуринского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Управление юстиции Осакаровского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Управление юстиции города Балхаша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Управление юстиции Актогайского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Управление юстиции Жанааркинского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Управление юстиции Улытауского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Управление юстиции Шетского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Управление юстиции города Жезказгана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Управление юстиции города Сатпаева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Управление юстиции города Каражала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Управление юстиции города Караганды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Управление юстиции Алтынсаринского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Управление юстиции Амангельдинского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Управление юстиции Аулиекольского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Управление юстиции Денисовского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Управление юстиции Жангильдинского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Управление юстиции Житикаринского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Управление юстиции Камыстинского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Управление юстиции Карабалыкского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Управление юстиции Карасуского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Управление юстиции Костанайского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Управление юстиции Мендыгаринского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Управление юстиции Наурзумского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Управление юстиции Сарыкольского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Управление юстиции Тарановского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Управление юстиции Узункольского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Управление юстиции Федоровского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Управление юстиции города Аркалыка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Управление юстиции города Лисаковска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Управление юстиции города Рудного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Управление юстиции города Костаная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Управление юстиции Аральского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Управление юстиции Казалинского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Управление юстиции Кармакшинского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Управление юстиции Жалагашского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Управление юстиции Сырдарьинского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Управление юстиции Шиелийского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Управление юстиции Жанакорганского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Управление юстиции города Байконыра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Управление юстиции города Кызылорды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Управление юстиции города Жанаозена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Управление юстиции Бейнеуского района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Управление юстиции Тупкараганского района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Управление юстиции Каракиянского района Департамента юстиции Мангистауской области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Управление юстиции Мангистауского района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Управление юстиции города Актау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Управление юстиции города Аксу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Управление юстиции Актогайского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Управление юстиции Баянаульского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Управление юстиции Железинского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Управление юстиции Иртышского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Управление юстиции Качирского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Управление юстиции Лебяжинского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Управление юстиции Майского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Управление юстиции Павлодарского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Управление юстиции Успенского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Управление юстиции Щербактинского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Управление юстиции города Экибастуза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Управление юстиции города Павлодара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Управление юстиции Аккайынского района Департамента юстиции Северо-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Управление юстиции Айыртауского района Департамента юстиции Северо- 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Управление юстиции Акжарского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Управление юстиции района Магжана Жумабаева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Управление юстиции Есильского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Управление юстиции Жамбылского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Управление юстиции Кызылжарского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Управление юстиции Мамлютского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Управление юстиции района имени Шал акына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Управление юстиции Тайыншинского района Департамента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Управление юстиции Тимирязевского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Управление юстиции Уалихановского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Управление юстиции района имени Габита Мусрепова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Управление юстиции города Петропавловска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Управление юстиции города Арыса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Управление юстиции города Кентау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Управление юстиции города Туркестана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Управление юстиции Байдибекского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Управление юстиции Казыгуртского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Управление юстиции Мактааральского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Управление юстиции Ордабасинского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Управление юстиции Отрарского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Управление юстиции Сайрамского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Управление юстиции Сарыагашского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Управление юстиции Созакского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Управление юстиции Толебийского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Управление юстиции Тюлькубасского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Управление юстиции Шардаринского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Управление юстиции города Шымкента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Управление юстиции района Алматы Департамента юстиции города Астаны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Управление юстиции района Сарыарка Департамента юстиции города Астаны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Управление юстиции Алмалинского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Управление юстиции Ауэзовского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Управление юстиции Бостандыкского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Управление юстиции Жетысуского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Управление юстиции Медеуского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Управление юстиции Турксибского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2005 года N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учреждений - территориальных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юстиции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юстиции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юстиции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юстиции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юстиции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юстиции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юстиции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юстиции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юстиции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юстиции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юстиции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юстиции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юстиции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юстиции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юстиции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юстиции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юстиции Аккольского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юстиции Аршалынского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юстиции Атбасарского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юстиции Астраханского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юстиции Буландинского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юстиции Егиндыкольского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юстиции Ерейментауского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юстиции Енбекшильдерского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Управление юстиции Есильского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Управление юстиции Жаркаинского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Управление юстиции Жаксынского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Управление юстиции Зерендинского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Управление юстиции Коргалжынского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Управление юстиции города Степногорска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Управление юстиции Сандыктауского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Управление юстиции Целиноградского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Управление юстиции Шортандинского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Управление юстиции Щучинского района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Управление юстиции города Кокшетау Департамента юстиции Акмолинской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Управление юстиции Аксуского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Управление юстиции Алакольского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Управление юстиции Балхашского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Управление юстиции Жамбылского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Управление юстиции Енбикшиказахского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Управление юстиции Ескельдинского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Управление юстиции Илийского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Управление юстиции Карасайского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Управление юстиции Каратальского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Управление юстиции Кербулакского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Управление юстиции Коксуского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Управление юстиции Раимбекского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Управление юстиции Панфиловского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Управление юстиции Саркандского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Управление юстиции Талгарского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Управление юстиции Уйгурского района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Управление юстиции города Капшагая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Управление юстиции города Текели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Управление юстиции города Талдыкоргана Департамента юстиции Алматинской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Управление юстиции Айтекебийского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Управление юстиции Алгинского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Управление юстиции Байганинского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Управление юстиции Иргизского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Управление юстиции Каргалинского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Управление юстиции Хобдинского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Управление юстиции Мартукского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Управление юстиции Мугалжарского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Управление юстиции Темирского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Управление юстиции Уилского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Управление юстиции Хромтауского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Управление юстиции Шалкарского района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Управление юстиции города Актобе Департамента юстиции Актюбинской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Управление юстиции Жылыойского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Управление юстиции Махамбетского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Управление юстиции Исатайского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Управление юстиции Кзылкогинского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Управление юстиции Индерского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Управление юстиции Макатского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Управление юстиции Курмангазинского района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Управление юстиции города Атырау Департамента юстиции Атырауской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Управление юстиции Абайского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Управление юстиции Аягозского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Управление юстиции Бескарагайского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Управление юстиции Бородулихинского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Управление юстиции Глубоковского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Управление юстиции Жарминского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Управление юстиции Зайсанского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Управление юстиции Зыряновского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Управление юстиции Катон-Карагайского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Управление юстиции Курчумского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Управление юстиции Кокпектинского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Управление юстиции города Курчатова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Управление юстиции города Риддера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Управление юстиции города Семипалатинска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Управление юстиции Тарбагатайского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Управление юстиции Уланского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Управление юстиции Урджарского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Управление юстиции Шемонаихинского района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Управление юстиции города Усть-Каменогорска Департамента юстиции Восточно-Казахстанской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Управление юстиции Байзакского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Управление юстиции Жамбылского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Управление юстиции Жуалынского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Управление юстиции Кордайского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Управление юстиции района Т. Рыскулова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Управление юстиции Меркенского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Управление юстиции Мойынкумского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Управление юстиции Сарысуского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Управление юстиции Таласского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Управление юстиции Шуского района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Управление юстиции города Тараза Департамента юстиции Жамбылской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Управление юстиции Акжаикского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Управление юстиции Бурлинского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Управление юстиции Сырымского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Управление юстиции Жангалинского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Управление юстиции Жанибекского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Управление юстиции Зеленовского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Управление юстиции Казталовского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Управление юстиции Таскалинского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Управление юстиции Бокейординского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Управление юстиции Теректинского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Управление юстиции Каратобинского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Управление юстиции Чингирлауского района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Управление юстиции города Уральска Департамента юстиции Западно-Казахстанской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Управление юстиции города Сарани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Управление юстиции города Темиртау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Управление юстиции города Шахтинска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Управление юстиции Абайского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Управление юстиции Бухаржырауского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Управление юстиции Каркаралинского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Управление юстиции Нуринского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Управление юстиции Осакаровского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Управление юстиции города Балхаша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Управление юстиции Актогайского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Управление юстиции Жанааркинского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Управление юстиции Улытауского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Управление юстиции Шетского района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Управление юстиции города Жезказгана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Управление юстиции города Сатпаева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Управление юстиции города Каражала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Управление юстиции города Караганды Департамента юстиции Карагандинской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Управление юстиции Алтынсаринского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Управление юстиции Амангельдинского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Управление юстиции Аулиекольского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Управление юстиции Денисовского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Управление юстиции Жангильдинского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Управление юстиции Житикаринского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Управление юстиции Камыстинского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Управление юстиции Карабалыкского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Управление юстиции Карасуского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Управление юстиции Костанайского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Управление юстиции Мендыгаринского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Управление юстиции Наурзумского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Управление юстиции Сарыкольского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Управление юстиции Тарановского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Управление юстиции Узункольского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Управление юстиции Федеровского района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Управление юстиции города Аркалыка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Управление юстиции города Лисаковска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Управление юстиции города Рудного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Управление юстиции города Костаная Департамента юстиции Костанайской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Управление юстиции Аральского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Управление юстиции Казалинского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Управление юстиции Кармакшинского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Управление юстиции Жалагашского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Управление юстиции Сырдарьинского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Управление юстиции Шиелийского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Управление юстиции Жанакорганского района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Управление юстиции города Байконыра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Управление юстиции города Кызылорды Департамента юстиции Кызылординской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Управление юстиции города Жанаозена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Управление юстиции Бейнеуского района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Управление юстиции Тупкараганского района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Управление юстиции Каракиянского района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Управление юстиции Мангистауского района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Управление юстиции города Актау Департамента юстиции Мангистауской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Управление юстиции города Аксу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Управление юстиции Актогайского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Управление юстиции Баянаульского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Управление юстиции Железинского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Управление юстиции Иртышского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Управление юстиции Качирского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Управление юстиции Лебяжинского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Управление юстиции Майского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Управление юстиции Павлодарского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Управление юстиции Успенского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Управление юстиции Щербактинского района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Управление юстиции города Экибастуза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Управление юстиции города Павлодара Департамента юстиции Павлодарской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Управление юстиции Аккайынского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Управление юстиции Айыртауского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Управление юстиции Акжарского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Управление юстиции района Магжана Жумабаева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Управление юстиции Есильского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Управление юстиции Жамбылского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Управление юстиции Кызылжарского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Управление юстиции Мамлютского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Управление юстиции района имени Шал акына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Управление юстиции Тайыншинского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Управление юстиции Тимирязевского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Управление юстиции Уалихановского района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Управление юстиции района имени Габита Мусрепова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Управление юстиции города Петропавловска Департамента юстиции Северо-Казахстанской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Управление юстиции города Арыса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Управление юстиции города Кентау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Управление юстиции города Туркестана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Управление юстиции Байдибекского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Управление юстиции Казыгуртского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Управление юстиции Мактааральского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Управление юстиции Ордабасинского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Управление юстиции Отрарского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Управление юстиции Сайрамского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Управление юстиции Сарыагашского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Управление юстиции Созакского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Управление юстиции Толебийского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Управление юстиции Тюлькубасского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Управление юстиции Шардаринского района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Управление юстиции города Шымкента Департамента юстиции Южно-Казахстанской области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Управление юстиции района Алматы Департамента юстиции города Астаны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Управление юстиции района Сарыарка Департамента юстиции города Астаны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Управление юстиции Алмалинского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Управление юстиции Ауэзовского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Управление юстиции Бостандыкского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Управление юстиции Жетысуского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Управление юстиции Медеуского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Управление юстиции Турксибского района Департамента юстиции города Алматы Министерства юстиции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