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cb259" w14:textId="bccb2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2004 года N 1272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января 2005 года N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2004 года N 1272 "О подготовке и проведении празднования 10-летия принятия Конституции Республики Казахстан"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в состав Комиссии по подготовке и проведению празднования 10-летия принятия Конституции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Мынбаева Сауата Мухаметбаевича        - Заместителя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Министра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Айтимову Бырганым Сариевну            - Министра образования и науки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Тасмагамбетова Имангали Нургалиевича  - акима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строку: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 Виктор Вячеславович         - аким города Алматы"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"Храпунов Виктор Вячеславович         - аким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вывести из указанного состава: Абайдильдина Талгатбека Жамшитовича, Джаксыбекова Адильбека Рыскельдиновича, Кулекеева Жаксыбека Абдрахметовича.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