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0b7" w14:textId="773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бюджетной классификации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1362.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26_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27_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Единую бюджетную классификацию Республики Казахстан, включающую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классификацию поступлений бюджета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функциональную классификацию расходов бюджета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экономическую классификацию расходов бюджета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1362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Единая бюджетная классификация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Классификация в редакции постановления Правительства РК от 28.12.2007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2008 года); с изменениями, внесенными постановлением Правительства РК от 15.02.2008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20.03.2008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10.06.2008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28.08.2008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11.09.2008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03.10.2008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05.12.2008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1) Классификация поступлений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         |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Подкласс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Специфика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Корпоративный подоходный налог c чистого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дохода юридических лиц-нерезидентов,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Корпоративный подоходный налог c чистого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дохода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являющихся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Индивидуальный подоходный налог с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Индивидуальный подоходный налог с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Индивидуальный подоходный налог с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лиц, осуществляющих деятельность по разовым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Индивидуальный подоходный налог с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иностранных граждан, облагаемых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Индивидуальный подоходный налог с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иностранных граждан, не облагаемых 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источника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Hалоги на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Hалоги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имущество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имущество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Земельный налог на земли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транспорта, связи, обороны и 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Земельный налог на земли лесного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Земельный налог на земли водного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Земельный налог на земли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территорий, земли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оздоровительного, рекреационного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историко-культурного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Земельный налог с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нотариусов и адвокатов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Земельный налог с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частных нотариусов и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земли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Hалог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транспортные средства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транспортные средства с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Внутренние налоги на товары, работы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товары, выполненные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оказанные услуги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кроме налога на добавленную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стоимость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Налог на добавленную стоимость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Налог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происходящие и импортируемые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Налог на добавленную стоимость,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доначисленный в результате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налога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происходящие и импортируемые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Налог на добавленную стоимость,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доначисленный в результате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товаров, происходящих и импортируемых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Акцизы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Все виды спирта,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Водка, произведенная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Крепкие ликероводочные изделия с объемной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Вина, произведенные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Коньяк, произведенный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Пиво, произведенное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12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Сигары,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Сигареты с фильтром,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Сигареты без фильтра, папиросы,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Сигары,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Слабоградусные ликероводочные изделия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Сигариллы,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Сигариллы,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Виноматериалы,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произведенный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импортируемый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Бренди, произведенный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Бренди,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 Организация и проведение лотерей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Сырая нефть, газовый конденсат,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 Легковые автомобили (кроме автомобилей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предназначенных для инвалидов),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 Все виды спирта, импортируемые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 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 Крепкие ликероводочные изделия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 Вина,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 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 Пиво, импортируемое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12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30 процентов,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 Сигареты с фильтром, импортируемые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 Сигареты без фильтра, папиросы,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 Легковые автомобили (кроме автомобилей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предназначенных для инвалидов),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 Виноматериалы,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 Дизельное топливо, импортируемое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 Сырая нефть, газовый конденсат,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 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проведения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90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собственного производства,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собственного производства,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производителями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используемый на собственные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93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в розницу,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также используемое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94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95            Дизельное топливо, реализуемое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физическими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лицами в розницу, а также используемый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собственные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 Дизельное топливо, реализуемое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физическими лицами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Поступления за использование природных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других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Плата за предоставление междугородной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(или) международной телефонной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Налог на сверхприбыль,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пользование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поверхностных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Плата за лесные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Бонусы,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Роялти,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Доля Республики Казахстан по разделу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продукции по заключенным контрактам,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использование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пользование судоходными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Плата за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Плата за пользование земельными участками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Плата за эмиссии в окружающую среду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Налог на сверхприбыль от предприятий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 Бонусы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26            Роялти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продукции по заключенным контрактам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продукции,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Сборы за ведение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Лицензионный сбор за право занятия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отдельными видами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Сбор за государственную регистрацию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юридических лиц и учетную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филиалов и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Сбор с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Сбор за государственную регистрацию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движимого имущества и ипотеки судна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строящегося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Сбор за проезд автотранспортных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Казахстан, кроме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проезд автотранспортных средств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платным 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проезд по платным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автомобильным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радиоэлектронных средств и высокочастотных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Сбор за выдачу разрешения на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радиочастотного спектра телевизионным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радиовещательным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Сбор за государственную регистрацию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местного значения 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Сбор за государственную регистрацию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авторского права и смежных прав,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лицензионных договоров на использование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произведений и объектов смежных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Сбор за постановку на 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Hалоги на международную торговлю и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Таможенные пошлины на ввозимые товары,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таможенных пошлин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взимаемых с физических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применением единой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Таможенные пошлины на вывозимые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ввозимые на таможенную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физическими лицами в упрощенном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Прочие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налоговые поступления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Прочие налоговые поступления в местный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      Обязательные платежи, взимаемые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юридически значимых действий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(или) выдачу документов уполномоченными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 государственными органами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должностными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Консульский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Государственная пошлина, взимаемая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подаваемых в суд исковых заявлений,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заявлений (жалоб) по делам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производства, с апелляционных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жалоб, с частных жалоб на определение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вопросу о выдаче дубликата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исполнительного листа, с заявлений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вынесении судебного приказа,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за выдачу судом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листов по решениям иностранных судов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арбитражей, копий (дубликатов)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Государственная пошлина, взимаемая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нотариальных действий нотариусами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нотариальных контор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акта гражданского состояния,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выдачу гражданам повторных свидетельств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регистрации акта гражданского состояния,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также свидетельств в связи с изменением,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дополнением, исправлением и восстановлением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записи актов о рождении, браке, расторжении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брака, смерти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Государственная пошлина, взимаемая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оформление документов на право выезда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границу и приглашение в Республику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лиц из других государств,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внесение изменений в эти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визы к паспортам иностранцев или заменяющим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их документам на право выезда из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Государственная пошлина, взимаемая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оформление документов о приобретении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гражданства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восстановлении в гражданстве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прекращении гражданства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Государственная пошлина за регистрацию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и перерегистрацию каждой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гражданского, служебного оружия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юридических лиц (за исключением холодного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охотничьего, сигнального,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бесствольного, механических распылителей,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аэрозольных и других устройств, снаряженных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слезоточивыми или раздражающими веществами,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пневматического оружия с дульной 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более 7,5 Дж и калибра до 4,5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включительно)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Государственная пошлина за выдачу паспортов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удостоверений личности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Государственная пошлина за выдачу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хранение или хранение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ношение, транспортировку, ввоз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территорию Республики Казахстан и вывоз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оружия и патронов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Государственная пошлина за проставление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апостиля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официальных документах, совершенных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Республике Казахстан,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международным договором, ратифицированным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водительских удостоверений,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тракториста-машиниста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механических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ввоз и вывоз редких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под угрозой исчезновения видов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животных и осетровых рыб, а также их частей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дериватов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действий в сфере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          Неналоговые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Доходы от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республиканских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коммунальных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Поступления части чистого дохода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Hационального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Hационального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Доходы от аренды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аренды жилищ из жилищного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коммунальной собственности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средств на банковских 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размещения в депозиты временно свободных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за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счетах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    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бюджетным       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внутренних источников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местным исполнительным органам областей,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 по бюджетным                                кредитам, выданным из республиканского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средств правительственных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внешних займов местным исполнительным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областей, городов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местным исполнительным органам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внутренних источников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внешних займов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до 2005 года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до 2005 года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местного бюджета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2005 года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Вознаграждения (интересы) по бюджетным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кредитам, выданным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требованиям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и лесохозяйственного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 при изъятии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сельскохозяйственных и лесных угодий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связанных с ведением сельского и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доходов от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лотерей, проводимых по решениям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продажи вооружения и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перешедшего в установленном порядке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республиканскую собственность,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товаров и транспортных средств, оформленных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таможенном режиме отказа в пользу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Поступления от реализации бесхозяйного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перешедшего в установленном порядке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коммунальную собственность, безнадзорных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животных, находок, а также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перешедшего по праву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бумаг, приобретенных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предоставляемых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Поступления денег от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закупок, организуемых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денег от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закупок, организуемых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денег от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закупок, организуемых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денег от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закупок, организуемых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содержащимися и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(сметы расходов)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содержащимися и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(сметы расходов)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за исключением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территориальными подразделениями,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местными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Поступление изъятых доходов,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безлицензионной деятельности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тотализаторов и игорного бизнеса,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отношении которой установлен лицензионный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предпринимателей, полученных от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Поступления доходов, полученных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нарушения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Поступление сумм от добровольной сдачи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 незаконно полученного имущества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или стоимости незаконно предоставленных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рыболовства, незаконно добытой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Возмещение осужденными к лишению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питания, вещевого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коммунально-бытовых,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профилактических услуг, ущерба,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причиненного государству, исправительному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учреждению,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затрат, связанных с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Поступления удержаний из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осужденных к исправительным работам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Штрафы, пени, санкции, взыскания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бюджетным кредитам (займам), выданным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Штрафы, пени, санкции, взыскания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бюджетным кредитам, выданным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местным исполнительным органам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содержащимися и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 (сметы расходов) Национального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Казахстан, на предприятия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территориальными подразделениями,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предприятия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предприятия нефтяного сектора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Техническая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Финансовая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Невыясненные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Доля Республики Казахстан при распределении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дополнительной и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Другие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республиканский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Другие неналоговые поступления в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легализацию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Другие неналоговые поступления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                  Поступления от продажи основного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продажи гражданам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рамках Государственной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полученные товары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сверхнормативных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реализации 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ценностей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Плата за продажу права аренды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              Поступления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неиспользованных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Бюджетное изъятие из бюджета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Бюджетное изъятие из бюджета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районных (городских)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неиспользованных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Трансферты из вышестоящих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Трансферты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Целевые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Гарантированный трансферт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Неперечисленная за прошедший год 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гарантированного трансферта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Национального фонда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Целевой трансферт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Национального фонда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  Погашение бюджетных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Погашение бюджетных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областей, 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районов (городов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внутренних источников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средств правительственных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займов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бюджета до 2005 года юридическим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бюджета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Возврат юридическими лицами требований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оплаченным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 средств, направленных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 в счет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бюджетным кредитам, а также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средствам,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              Поступления от продажи 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активов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и относящегося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горнодобывающей 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продажи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оперативном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или хозяйственном ведении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хозяйственном ведении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                     Поступления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Внутренние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Государственные среднесрочные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Государственные краткосрочные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Национальные сберегательные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государственные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Займы, получаемые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области,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Внешние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Кредиты от международных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Кредиты от иностранных коммерческих банков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долговые обязательства,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размещенные на внешних рынках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государственные эмиссионные ценные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                     Движение остатков бюджетных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2) Функциональная классификация расходов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Функциональная подгруппа|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бюджетных программ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Государственные услуги общего характера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Представительные, исполнительные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другие органы, выполняющие общие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специального представительства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стратегических аспектов внутренней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служебного жилья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депутатов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Cоздание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специального представителя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Функционирование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городе, города районного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поселка, аула (села), аульного (сельского)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637                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Обновление парка автомашин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Финансовая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Учебно-методический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Осуществление аудита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процедур ликвидации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Модернизация таможенной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имуществом, постприватизационная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деятельность и регулирование споров,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связанных с этим и кредитованием, учет,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хранение имущества, полученного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Выплата курсовой разницы по льготным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Развитие объектов органов налоговой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"Электронная таможня"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 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 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"ИНИС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 "РНиОН"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 Развитие информационной системы "Реестр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собственности"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работы по выдаче разовых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талонов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Учет, хранение, оценка и реализация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поступившего в коммунальную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талонов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поступившего в коммунальную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                 
</w:t>
      </w:r>
      <w:r>
        <w:rPr>
          <w:rFonts w:ascii="Times New Roman"/>
          <w:b/>
          <w:i w:val="false"/>
          <w:color w:val="000000"/>
          <w:sz w:val="28"/>
        </w:rPr>
        <w:t>
Счетный комитет по контролю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исполнением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Счетного комитета по контролю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Исследование финансовых 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талонов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поступившего в коммунальную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регулированию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регионального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финансового центра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"Региональный финансовый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Внешнеполитическая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Аппараты органов 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(посольства,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международных организациях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других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аппарата Постоянного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представителя Республики Казахстан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Евразийском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Содержание представителей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в Антитеррористическом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СНГ и в Комиссии по экономическим вопросам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Экономическом 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аппарата Полномочного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представителя Республики 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Постоянном Совете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Договора о коллективной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Содержание Секретариата Совещания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взаимодействию и мерам доверия в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физической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финансовой помощи гражданам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незаконно ввезенным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иностранные государства и ставшим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жертвами торговли,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пострадавшим за рубежом от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преступлений и оказавшимся в форс-мажорных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обстоятельствах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штаб-квартиры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Совещания по взаимодействию и мерам доверия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Азии в городе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Фундаментальные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Планирование и статистическая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деятельность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стратегического,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среднесрочного экономического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Экономическая экспертиза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Модернизация информационных систем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сфере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Экспертиза предложений по объектам,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возможным к передаче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Взаимодействие с международными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рейтинговыми агентствами по вопросам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Исследования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Формирование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"Казахстанский центр государственно-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частного партнерства"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экономики и бюджетного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района (города областного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 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Обработка и распространение статистической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национальной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Общие кадровые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государственные услуги общего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 Аппарат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трансферты на развитие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                 Аппарат акима города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Аппарат акима района (города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межведомственных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Government", "Government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Cоздание инфраструктуры открытых ключей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идентификационной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"Платежный шлюз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обучение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компьютерной грамотности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Содержание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Оборона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Содержание вооружения,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техники,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Вооруженных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Модернизация, восстановление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вооружения, военной и иной техники,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Подготовка допризывников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Приобретение имущества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подготовке, гражданской обороне,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организации предупреждения и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аварий и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подготовке, гражданской обороне,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организации предупреждения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ликвидации аварий и стихийных бедствий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охраняемых лиц и выполнении церемониальных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Строительство объектов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жильем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Организация работы по чрезвычайным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предупреждения,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и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Республиканский оперативно-спасательный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спасательные отряды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Организация готовности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средств для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Пожарные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Центр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мобилизационной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подготовке, гражданской обороне,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организации предупреждения 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ликвидации аварий и стихийных бедствий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Мероприятия гражданской обороны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 и мобилизация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объектов мобилизационной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подготовки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работ по инженерной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населения, объектов и территории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подготовке, гражданской обороне,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организации предупреждения и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аварий и стихийных бедствий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Мероприятия гражданской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Мобилизационная подготовка и мобилизация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Общественный порядок, безопасность,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правовая, судебная,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уголовно-исполнительная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Правоохранительная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 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Базы военного и специального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Отряд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Приемники-распределители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дел на транспорте для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имеющих определенного места жительства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Государственная специализированная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Обеспечение деятельности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АИПС "Контроль"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документов, номерных знаков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регистрации 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Министерства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Стимулирование добровольной возмездной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сдачи незаконно хранящихся оружия,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боеприпасов и взрывчатых веществ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имеющих определенного места жительства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Развитие объектов органов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бюджета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имеющих определенного места жительства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Реализация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дорог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борьбе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юридической помощи адвокатами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Судебная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                 
</w:t>
      </w:r>
      <w:r>
        <w:rPr>
          <w:rFonts w:ascii="Times New Roman"/>
          <w:b/>
          <w:i w:val="false"/>
          <w:color w:val="000000"/>
          <w:sz w:val="28"/>
        </w:rPr>
        <w:t>
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 Комитета по судебному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Администраторы судов и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судебном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Оценка, хранение и реализация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республиканскую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собственность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Развитие объектов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законности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                 
</w:t>
      </w:r>
      <w:r>
        <w:rPr>
          <w:rFonts w:ascii="Times New Roman"/>
          <w:b/>
          <w:i w:val="false"/>
          <w:color w:val="000000"/>
          <w:sz w:val="28"/>
        </w:rPr>
        <w:t>
Генеральная прокуратура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единообразным применением законов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подзаконных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правовой статистике и специальным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учетам Генеральной прокуратуры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Аппарат Комитета по финансовому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Аппараты территориальных органов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мониторингу Генеральной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информационной системы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правовой статистике и специальным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учетам Генеральной прокуратуры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личности, общества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Комитет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исправительных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Организация и осуществление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отбывших уголовные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порядка 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передачи данных и телефонии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Правовое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аналитического центра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религии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Борьба с коррупцией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 Международный центр культур и религий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борьбе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экономической и коррупционной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Образование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Поддержка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Обеспечение деятельности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Начальное, основное среднее и общее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среднее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Организация бесплатного подвоза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школы и обратно в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Обучение и воспитание одаренных в спорте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Республиканские школы-интернаты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функционирования школ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олимпийского резерва и высшего спортивного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оснащение учебным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кабинетов физики, химии,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биологии в государственных учреждениях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создание лингафонных и мультимедийных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кабинетов в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внедрение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системы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внедрение системы интерактивного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обучения в государственной системе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физической культуры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учебным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Общеобразовательное обучение одаренных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в специализированных организациях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интерактивного обучения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системе начального,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учебным оборудованием кабинетов физики,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химии, биологии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 начального, основного 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государственных учреждениях начального,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физической культуры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Школы, гимназии, лицеи, профильные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образования, школы-детские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учебным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 одаренных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Школы, гимназии, лицеи, профильные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начального, основного среднего 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образования, школы-детские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Внедрение системы интерактивного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системе начального,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основного среднего и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Техническое и профессиональное,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послесреднее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059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077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выплату стипендий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технического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профессионального, послесреднего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на основании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заказа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063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выплату стипендий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технического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профессионального, послесреднего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на основании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заказа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в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лицеях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специалистов в колледжах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специалистов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Организация профессионального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Подготовка специалистов в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лицеях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специалистов в колледжах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специалистов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Подготовка специалистов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Организация профессионального обучения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05                   Переподготовка и повышения квалификации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Повышение квалификации и переподготовка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Повышение квалификации и переподготовка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Повышение квалификации и переподготовка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работников и менеджеров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в области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Высшее и послевузовское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объектов образования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послевузовским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Подготовка офицеров запаса на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(преподавателей, профессоров) в высшие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 Казахстана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с высшим профессиональным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числа молодежи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учебных заведениях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государственному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"Нур-Мубарак"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Институциональное развитие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Организация системы гарантирования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студенческих кредитов в банках второго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 Трансферты на развитие бюджета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для участия в строительстве нового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офицеров запаса на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Стипендиальное обеспечение студентов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числа молодежи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при государственных медицинских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учебно-клинических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борьбе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преступностью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Республиканская гвардия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Присуждение гранта "Лучший преподаватель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вуза"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сетей инновационной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Строительство и реконструкция научных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Разработка и апробация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издание и доставка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для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предоставляющих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и казахской диаспоры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Проведение республиканских 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олимпиад, конкурсов, внешкольных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 Обеспечение качества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080             Изучение актуальных проблем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координации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областных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Целевые трансферты на развитие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 учреждениям образования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высокие показатели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занятости и социальных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государстенных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образования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масштаба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 образования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за высокие показатели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Сейсмоусиление объектов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отдела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учреждениях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образования района (города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олимпиад,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и конкурсов районного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(городского)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Присуждение грантов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 образования района (города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 за высокие показатели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Здравоохранение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Больницы широкого профиля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Лечение военнослужащих,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правоохранительных органов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медико-санитарной помощи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медико-санитарной помощи и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Противочумные станции Атырауская,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Араломорская, Актюбинская, Уральская,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Талдыкорганская, Мангистауская,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Республиканская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Республиканский центр по профилактике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Производство крови, ее компонентов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республиканских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центров крови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местных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санитарно-эпидемиологического 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инфекционных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объектов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местных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санитарно-эпидемиологического 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инфекционных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высокоспециализированной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лекарственных средств, вакцин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других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вакцин и других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иммунобиологических препаратов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химиопрепаратов онкологическим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больных лейкемией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закуп лекарственных средств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ВИЧ-инфицированных и больных СПИДом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закуп факторов свертывания крови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лечении взрослых, больных гемофилией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организаций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страдающим социально значимыми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 и заболеваниями,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Обеспечение факторами свертывания крови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лечении взрослых, больных гемофилией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страдающим социально значимыми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 и заболеваниями,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представляющими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Обеспечение факторами свертывания крови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лечении взрослых, больных гемофилией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санитарно-эпидемиологического 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Поликлиники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5-летнего возраста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5-летнего возраста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Другие виды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Базы спецмедснабжения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в экстренных случаях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тяжелобольных людей до ближайшей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здравоохранения, оказывающей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 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Развитие объектов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здравоохранении аульной (сельской)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 Совершенствование системы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062             Формирование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медицинский 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064             Изучение актуальных проблем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Социальная поддержка медицинских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фармацевтических работников,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работы в сельскую местность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Сейсмоусиление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здравоохранения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Сейсмоусиление объектов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Социальная помощь и социальное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обеспечение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Надбавки к пенсиям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вследствие ядерных испытаний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Семипалатинском испытательном ядерном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Государственные базовые пенсионные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Герои Советского Союза, Герои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Социалистического труда, кавалеры орденов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Семьи погибших (умерших, пропавших без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вести) военнослужащих, сотрудников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дел и лиц, погибших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последствий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Труженики тыла в годы Великой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Участники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отселения в Республику Казахстан,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детей,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 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Многодетные матери, награжденные подвесками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"Алтын алка", "Кумис алка" или получившие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ранее звание "Мать-героиня" и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Многодетные семьи, имеющие четырех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совместно проживающих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   Жертвы политических репрессий,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   Лица, которым назначены пенсии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Возмещение за вред, причиненный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здоровью, возложенное судом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координации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Социальное обеспечение сирот,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оставшихся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попечения родителей, в детских домах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семейного типа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Социальное обеспечение сирот,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оставшихся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попечения родителей, в детских домах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семейного типа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участников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государственных специальных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Государственные пособия семьям, имеющим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Государственные пособия по уходу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ребенком до одного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компенсации пострадавшим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испытаний на Семипалатинском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радиационных рисков и на территории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льготным социально-экономическим статусом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1949 по 1990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реабилитированным гражданам - 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массовых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выплату государственной адресной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 и ежемесячного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пособия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до 18 лет в связи с ростом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прожиточного минимума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выплату государственной адресной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выплату государственных пособий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до 18 лет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координации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ежемесячного государственного пособия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до 18 лет в связи с ростом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прожиточного минимума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программ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переподготовка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участников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сельской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транспорта - городского,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пригородного и местного сообщения (кроме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"Данк", удостоенных высокого звания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Қаhарманы", почетных званий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транспорта - городского,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пригородного и местных сообщений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Льготы по расходам на жилищно-коммунальные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Обеспечение нуждающихся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обязательными гигиеническими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переподготовка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участников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сельской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поддержка военнослужащих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транспорта - городского,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пригородного и местного сообщения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"Данк", удостоенных высокого звания "Халық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Қаhарманы", почетных званий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Территориальные центры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пенсионеров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Обеспечение нуждающихся инвалидов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обязательными гигиеническими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предоставление услуг специалистами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жестового языка, индивидуальными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Социальная поддержка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социальной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помощи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социального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труда, занятости,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защиты и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Методологическое обеспечение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инвалидам протезно-ортопедической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 Изучение актуальных проблем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занятости, социальной защиты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"Государственная аннуитетная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координации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координации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доставке пособий и других социальных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Оплата услуг по зачислению, выплате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Жилищно-коммунальное хозяйство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Жилищное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 города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поселка, аула (села), аульного (сельского)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 Кредитование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программы жилищного строительства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Кредитование 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и резервного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"Жилищный строительный сберегательный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Астаны и Алматы на строительство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областным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строительство жилья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коммунального жилищного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жилья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жильем отдельных категорий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Изъятие, в том числе путем выкупа,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участков для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надобностей и связанное с этим отчуждение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недвижимого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Организация сохранения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      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дорог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Изъятие, в том числе путем выкупа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жильем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За счет кредитов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Снос аварийного и ветхого жилья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За счет кредитов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Коммунальное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Организация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минеральных ресурсов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Актюбинской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подводящего газопровода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Развитие сети магистрального газопровода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Бейнеу -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для обеспечения бесперебойного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теплоснабжения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 Целевые текущие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поддержание инфраструктуры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   Целевые текущие трансферты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на приобретение коммунальной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013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Целевые текущие трансферты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 бесперебойного теплоснабжения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бюджету района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поддержание инфраструктуры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Приобретение коммунальной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За счет кредитов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Организация эксплуатации сетей газификации,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дорог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Поддержание инфраструктуры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Обеспечение бесперебойного теплоснабжения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Функционирование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Организация эксплуатации тепловых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Организация эксплуатации сетей газификации,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Благоустройство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(села),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Освещение улиц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Содержание мест захоронений и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Благоустройство и озеленение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дорог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Освещение улиц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мест захоронений и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Благоустройство и озеленение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Культура, спорт, туризм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информационное пространство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в области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(села),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культурно-досуговой работы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Восстановление памятников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системы изучения культурного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казахского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Сооружение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Развитие архивного дела и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зоопарков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функционирования зоопарков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развития массового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спорта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областном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сборных команд по различным видам спорта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и международных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объектов физической культуры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районов (городов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 на развитие объектов физической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спорта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 города республиканского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и 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объектов физической культуры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физической культуры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массового спорта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спортивных соревнований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районном (города областного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Информационное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Проведение государственной политики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внутриполитической стабильности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Развитие цифрового телерадиовещания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научно-педагогической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функционирования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политики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районных (городских)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Формирование туристского имиджа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промышленности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по организации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спорта, туризма и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Развитие специальной экономической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"Бурабай"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государственного языка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Создание информационных систем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политики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Отдел физической культуры и спорта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района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(города областного значения)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курортной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Топливно-энергетический комплекс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недропользование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Топливо и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право пользования которым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подлежит передаче подрядчикам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контрактах на проведение нефтяных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операций, а также при транспортировке,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переработке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Обеспечение стабильного электроснабжения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потребителей южных регионов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"Достык Энерго"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 Подготовительная работа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атомной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Предоставление кредитных ресурсов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Казахстана" на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первого интегрированного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газохимического комплекса в Атырауской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Недропользование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геологии 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 недрах и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топливно-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энергетического комплекса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Совершенствование нормативно-технической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базы в топливно-энергетическом 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 угольной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 области электроэнергетики и нефтедобычи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технопарка "Парк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технологий"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Возмещение ущерба работникам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ликвидированных шахт, переданных в РГСП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Передислокация ведомств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Реализация инициативы прозрачности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добывающих отраслей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Мониторинг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мероприятий по выплате долгов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 хозяйствующими субъектами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Повышение уровня энергоэффективности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энергетики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Сельское, водное, лесное, рыбное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хозяйство, особо охраняемые природные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территории, охрана окружающей среды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животного мира, земельные отношения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Сельское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Государственные учреждения по карантину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распространения карантинных вредителей,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(интереса) по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второго уровня предприятиям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пополнение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поддержку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повышение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растениеводства, удешевление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обеспечение закладки и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экспертизу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Регулирование русла реки Сырдарьи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сохранение северной части Аральского моря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продовольственной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и перемещение зерна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Агрохимическое и агроклиматическое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Агрометеорологическое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 Нормативно-методическое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отраслей агропромышленного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комплекса, водного и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 Государственный учет и регистрация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тракторов, прицепов к ним, самоходных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"КазАгроИнновация"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Государственные премии в области аграрной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безвозмездной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 Кредитование проекта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поддержке сельского хозяйства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сельского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хранилищ (могильников)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Повышение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растениеводства, удешевление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горюче-смазочных материалов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товарно-материальных ценностей, необходимых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Повышение продуктивности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площадок по убою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закладки и выращивания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Обезвреживание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Повышение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растениеводства, удешевление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горюче-смазочных материалов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товарно-материальных ценностей,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необходимых для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продуктивности и качества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Организация санитарного убоя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закладки и выращивания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сельского хозяйства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санитарного убоя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 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сельскохозяйственной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водоснабжения,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балансов и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Составление государственного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Природоохранные попуски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Регулирование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Водоснабжение и санитария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Развитие объектов охраны подземных вод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очистки промышленных стоков в городе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Эксплуатация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водохозяйственных объектов,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водохозяйственных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аварийных участков межхозяйственных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каналов и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регулирования природопользования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 и полос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водохозяйственных сооружений, находящихся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Восстановление особо аварийных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сельского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безальтернативными источниками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регулирования природопользования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зон, полос и зон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охраны источников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Восстановление особо аварийных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водохозяйственных сооружений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гидромелиоративных систем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хозяйства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водоснабжения,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безальтернативными источниками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Лесное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Обеспечение сохранения и устойчивого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обоснование в области лесов и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Санитарно-защитная зеленая зона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природных ресурсов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регулирования природопользования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Развитие объектов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Государственный учет и кадастр рыбных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особоохраняемых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Сохранение и восстановление численности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сайги, редких и исчезающих видов диких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копытных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Реабилитация объектов охраны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За счет софинансирования гранта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регулирования природопользования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ресурсов и регулирования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Содержание и защита особо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трансграничных и экологически опасных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природных ресурсов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регулирования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Содержание и защита особо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трансграничных и экологически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Земельные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осуществления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осуществления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Работы по переводу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Земельно-хозяйственное устройство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земельных отношений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Работы по переводу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Земельно-хозяйственное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Землеустройство, проводимое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установлении границ городов районного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районов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городе, поселков, аулов (сел),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осуществления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Государственного земельного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сельского,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водного, лесного, рыбного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охраны окружающей среды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земельных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агропромышленного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комплекса,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ветеринарных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субъектов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Промышленность, архитектурная,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градостроительная и строительная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Промышленность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Южно-Казахстанской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инфраструктуры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"Оңтүстік"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 Развитие инфраструктуры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"Оңтүстік"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Архитектурная, градостроительная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строительная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градостроительной и строительной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архитектурно-строительного контроля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комплексных схем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градостроительного развития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области, генеральных планов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градостроительства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генеральных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архитектурно-строительного контроля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архитектуры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схем градостроительного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района, генеральных планов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районного (областного)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поселков и иных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архитектурной, градостроительной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строительной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Транспорт и коммуникации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Автомобильный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инфраструктуры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городах районного значения, поселках,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аулах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в городах районного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поселках, аулах (селах),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За счет софинансирования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на капитальный и средний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автомобильных дорог областного и районного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качества выполнения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строительных и ремонтных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Целевые трансферты на развитие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текущие трансферты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и средний ремонт автомобильных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районного значения (улиц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дорог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Техническое сопровождение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радиочастотного спектра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Компенсация убытков операторов сельской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по предоставлению универсальных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плавания "река-море"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Воздушный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первоначальной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пилотов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 по социально значимым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межобластным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Развитие инфраструктуры железнодорожного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коммуникаций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информационной аналитической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транспортной базы данных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Разработка технических регламентов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в области транспорта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сети постов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 030  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комплекса "Transport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 
</w:t>
      </w:r>
      <w:r>
        <w:rPr>
          <w:rFonts w:ascii="Times New Roman"/>
          <w:b/>
          <w:i w:val="false"/>
          <w:color w:val="000000"/>
          <w:sz w:val="28"/>
        </w:rPr>
        <w:t>
   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пассажирского транспорта и автомобильных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 межрайонным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(междугородним)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пассажирского транспорта и автомобильных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социально значимым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дорог района (города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Организация внутрипоселковых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(внутригородских)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внутрирайонных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 
</w:t>
      </w:r>
      <w:r>
        <w:rPr>
          <w:rFonts w:ascii="Times New Roman"/>
          <w:b/>
          <w:i w:val="false"/>
          <w:color w:val="000000"/>
          <w:sz w:val="28"/>
        </w:rPr>
        <w:t>
   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космонавтов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"Национальная компания "Қазақстан Ғарыш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Сапары"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управления космическими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аппаратами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Утилизация и рекультивация объектов,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выведенных из аренды Российской Федерации,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 также ликвидации несанкционированных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свалок на комплексе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Прочие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экономической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
</w:t>
      </w:r>
      <w:r>
        <w:rPr>
          <w:rFonts w:ascii="Times New Roman"/>
          <w:b/>
          <w:i w:val="false"/>
          <w:color w:val="000000"/>
          <w:sz w:val="28"/>
        </w:rPr>
        <w:t>
                 Канцелярия Премьер-Министра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Изучение актуальных проблем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Изучение актуальных проблем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стандартизации, сертификации,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Совершенствование торговой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Содействие продвижению экспорта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казахстанских товаров на внешние рынки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Службы прогноза погоды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Поддержка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деятельности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защита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 Развитие малого предпринимательства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Кредитование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предпринимательства" на реализацию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промышленности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Кредитование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предпринимательства" на реализацию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предпринимательства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субъектов естественной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Развитие объектов ХОЗУ Парламента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Формирование и увеличение уставного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капитала АО "Национальный аналитический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 при Правительстве и 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государственного материального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Укрепление отношений со странами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исторического происхождения этносов,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проживающих в Казахстане, и пропаганда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рубежом этнического согласия в Республике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Институциональное развитие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 ГИС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Формирование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военно-стратегических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оставшейся части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заработной плате работников ГАО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"Карметкомбинат", образовавшейся до ноября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             Организация перевода средств в Национальный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фонд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Повышение финансовой грамотности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 Формирование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подготовки, переподготовки и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специалистов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 Формирование и увеличение уставного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капитала АО "Фонд стрессовых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Целевые текущие трансферты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областей,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компенсацию потерь местным бюджетам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с увеличением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Бюджетные инвестиционные проекты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проекты, реализуемые в рамках концессии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Экономическая экспертиза концессионных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предложений,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концессионных проектов,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конкурсной документации, концессионных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проектов, проектов договоров концессии,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концессионных проектов, подготовка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конкурсной документации по концессионным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текущие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Кызылординской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деятельности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представителя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на комплексе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"Казахстанский холдинг по управлению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Увеличение уставного капитала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"Самрук-Казына"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081               Формирование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научно-технологический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холдинг "Парасат"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Проведение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Социально-предпринимательской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Предоставление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Экспортный 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координации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Погашение оставшейся части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плате работников ГАО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"Карметкомбинат", образовавшейся до ноября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1995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  Формирование или увеличение уставного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капитала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на исполнение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      Целевые текущие трансферты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компенсацию потерь местным бюджетам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с увеличением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258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обоснования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Развитие инфраструктуры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"Ертіс"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  Формирование или увеличение уставного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капитала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За счет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характера на территории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обоснования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 промышленности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администрированию специальной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"Астана -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администрированию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территории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Формирование или увеличение уставного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капитала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планирования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обоснования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пассажирского транспорта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автомобильных дорог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хозяйства, 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   Мероприятия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   Трансферты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индустриального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                 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деятельности регионального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Повышение финансовой грамотности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"Республиканский центр космической связи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радиоэлектронных средств"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защите конкуренции (Антимонопольное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агентство)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защиты конкуренции: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001         Аппарат центрального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002         Аппараты территориальных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017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Центра развития и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конкурентной политики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022         Мероприятия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 Трансферты другим уровням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Формирование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инфокоммуникационный холдинг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"Зерде"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Увеличение уставного капитала НАО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"Телерадиокомплекс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Обслуживание долга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Выплата вознаграждений (интересов)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платежей по займам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Возврат неиспользованных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  Возврат неиспользованных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Возврат неиспользованных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(недоиспользованных)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Погашение займов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   Перед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   По государственным эмиссионным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   По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Операции на организованном рынке ценных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Приобретение государственных эмиссионных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ценных бумаг на организованном рынке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3) Экономическая классификация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           |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Специфика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оконча-|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действия|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           Текущие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Затраты на товары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  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  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  Дополнительно установленные обязательные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пенсионные взносы судей и 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пенсионные 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сотрудников органов внутренних дел,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уголовно-исполнительной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органов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полиции и государственной противопожарной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службы в 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  Заработная плата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    Социальные отчисления в Государственный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фонд социального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    Взносы на обязательное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гражданско-правовой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владельцев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    Взносы на государственное обязательное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страхование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    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    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    Приобретение медикаментов и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    Приобретение,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вещевого имущества и другого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    Приобретение особого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    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    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    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    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    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    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    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    Содержание, обслуживание,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зданий, помещений, ремонт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    Оплата аренды за помещение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    Оплата услуг в рамках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    Прочие услуги 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    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    Командировки и служебные разъезды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    Командировки и служебные разъезды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пределы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    Затраты фонда всеобщего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154               Командировки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    Исполнение исполнительных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судебных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    Особые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    Прочие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полученным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операциям управления рисками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    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    Субсидии крестьянским (фермерским)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хозяйствам и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    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   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   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   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    Прочие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  Текущие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    Текущие трансферты организациям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 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    Различные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Капитальные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    Приобретение товаров относящихся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    Приобретение помещений, зданий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    Создание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Строительство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Строительство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    Строительство и доставка судов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    Капитальный ремонт помещений,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   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    Приобретение земли и нематериальных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    Приобретение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 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    Капитальные трансферты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    Капитальные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    Капитальные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    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    Капитальные трансферты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организациям и правительствам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    Капитальные трансферты на оплату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стипендиатов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Бюджетные кредиты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   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    Бюджетные кредиты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    Бюджетные кредиты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    Бюджетные кредиты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    Прочие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    Внешние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    Бюджетные кредиты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Приобретение финансовых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    Приобретение долей участия,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    Формирование и увеличение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капиталов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предприятий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   Приобретение финансовых активов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                       Погашение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    Погашение основного долга по внутренним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    Погашение основного долга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вышестоящим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    Погашение основного долга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    Погашение основного долга по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    Погашение основного долга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    Погашение основного долга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государственным эмиссионным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бумагам, размещенным на внешнем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    Погашение основного долга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