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17836" w14:textId="01178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Межведомственной комиссии по форменному обмундированию и символике государственных органов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ноября 2004 года N 1230. Утратило силу постановлением Правительства РК от 21 апреля 2006 года N 307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Постановление Правительства Республики Казахстан от 23 ноября 2004 года N 1230 утратило силу постановлением Правительства РК от 21 апреля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307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 В целях рассмотрения проектов государственных стандартов форменной одежды и символики государственных органов Республики Казахстан, обеспечения их качественных параметров, норм и единого государственного стиля, а также упорядочения практики их применения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Межведомственную комиссию по форменному обмундированию и символике государственных органов при Правительстве Республики Казахстан в составе согласно приложению 1.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Положение о Межведомственной комиссии по форменному обмундированию и символике государственных органов согласно приложению 2.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Республика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ноября 2004 года N 1230  </w:t>
      </w:r>
    </w:p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Межведомственной комиссии по форменному обмундированию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и символике государственных органов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Алтынбаев                    - Министр обороны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Мухтар Капашевич               председатель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Абдрахимов                   - Председатель 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Габидулла Рахматуллаевич       по делам государственной службы,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заместитель председателя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Бекбенбетов                  - заместитель начальника тыла - начальник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Тулегенович              штаба управления начальника тыла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Вооруженных Сил Министерства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Аюбаев                       - заместитель начальника Службы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Мухтар Акатович               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Сарсенов      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Аниятулла Умирзакулы           Республики Казахстан по борьбе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экономической и коррупционной преступностью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(финансовая полиция)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Абдыров                      - заместитель председателя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Кенжебулат Мухамеджанович      судебному администрированию при Верховном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Суде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Есжанов     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Канат Булебаевич               транспортного контроля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транспорта и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Михалченко                   - заместитель председателя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Василий Николаевич             стандартизации, метрологии и сертификации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Министерства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Шакуанов    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Аташевич                 уголовно-исполнительной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Министерства юстиции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Аппарбеков                   - начальник Департамента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Сеитович                 Государственной противопожарной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службы Министерства по чрезвычайным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ситуациям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Ибраев                       - начальник Департамента тыла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Абиюрович                внутренних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Иванова                      - директор Департамента планирования расходов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Николаевна             госаппарата, обороны, общественного порядка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и безопасности Министерства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бюджетного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Кожумратов                   - директор Департамента ветеринарии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Асылбек Аубакирович            Министерства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Саттыбаев                    - директор Департамента Гражданской обороны,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Алейтжан Калигумарович         воинских частей и оперативного реагирования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Министерства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Хасенов                      - директор Департамента защиты и карантина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Сакташ Сатыбалдинович          растений Министерства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Шабакбаев                    - начальник Департамента кадровой работы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Несипбекович             обеспечения внутренней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Генеральной прокуратуры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Торгаев                      - первый заместитель начальника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Мукажан Рымжанович             военно-технического и 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обеспечения Комитета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безопасности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Фролов                       - начальник управления военно-технического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Павел Михайлович               финансового обеспечения Республиканской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гвардии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Тлеуов                       - заместитель начальника Главного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Салимжан Атшибаевич            тыла Пограничной службы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национальной безопасности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ноября 2004 года N 1230   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Межведомственной комиссии по форменному обмундированию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и символике государственных органов </w:t>
      </w:r>
    </w:p>
    <w:bookmarkEnd w:id="5"/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I. Общие положения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Межведомственная комиссия по форменному обмундированию и символике государственных органов (далее - Комиссия) является консультативно-совещательным органом при Правительстве Республики Казахстан по разработке и рассмотрению проектов стандартов форменного обмундирования и символики государственных органов с целью формирования единого государственного стиля.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осуществляет свою деятельность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Казахстан, законодательством Республики Казахстан,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 осуществляет свою деятельность во взаимодействии с Республиканской комиссией по государственным символам (далее - Республиканская комиссия).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Решения Комиссии носят рекомендательный характер. 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II. Основные задачи Комиссии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Основными задачами Комиссии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подготовка предложений по реализации государственной политики в области формирования государственного стиля в части, касающейся форменной одежды и символики государственных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выработка предложений по совершенствованию нормативных правовых актов, регламентирующих вопросы качества, безопасности, единого государственного стиля, правомочности применения и ношения форменной одежды и символики государственных органов. 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III. Функции Комиссии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Основными функциями Комиссии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подготовка предложений по разработке новых и пересмотру действующих государственных стандартов и нормативных правовых актов, регламентирующих вопросы качества, безопасности, единого государственного стиля, правомочности применения и ношения форменной одежды и символики государственных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изучение практики публичного применения символики государственных органов и, при необходимости, выработка рекомендаций по ее применению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эскизов, рисунков, образцов форменной одежды и символики государственных органов, а также проектов государственных стандартов и других нормативных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выработка рекомендаций в рамках подготовки условий для тендеров по государственным закупкам на разработку стандартов, создание образцов и производство форменной одежды и символики для государственных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изучение, анализ и обобщение итогов работы государственных органов и организаций по вопросам разработки государственных стандартов, производства и применения в соответствии с ними форменной одежды и символики государственных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разработка и внесение в Правительство Республики Казахстан предложений по совершенствованию правовой базы применения форменной одежды и символики для государственных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подготовка предложений по вопросам, связанным с производством, распространением, пропагандой государственных символов, их использованием в военной и иной атрибутике, практике применения в государственных органах. </w:t>
      </w:r>
    </w:p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IV. Основные полномочия Комиссии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Комиссия для решения поставленных задач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привлекать специалистов центральных и местных исполнительных органов, творческих и научных организаций, учебных заведений, ученых и специалистов республики на общественных началах;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запрашивать в министерствах, иных центральных и местных исполнительных органах информацию по вопросам, входящим в компетенцию Комиссии. </w:t>
      </w:r>
    </w:p>
    <w:bookmarkStart w:name="z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V. Организация работы Комиссии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Комиссия состоит из председателя, заместителя председателя, секретаря и членов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Председатель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общее руководство Комиссией, председательствует на ее заседаниях;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организует ее работу в соответствии с законодательством Республики Казахстан и настоящим Положением;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утверждает планы работы Комиссии, определяет повестку дня и подписывает протоколы заседаний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рассматривает предложения членов Комиссии по совершенствованию ее деятельности и другим вопросам, входящим в компетенцию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несет ответственность за деятельность, осуществляемую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Во время отсутствия председателя его функции выполняет заместитель.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Секретарь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подготовку проектов текущих и перспективных планов работы Комиссии, материалов к ее заседаниям, вносит на рассмотрение председателя проект повестки дня заседаний;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отвечает за делопроизводство и обеспечивает контроль реализации планов работы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иные полномочия, предусмотренные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Рабочим органом Комиссии является Министерство обороны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Заседания Комиссии проводятся по мере необходимости, но не реже чем два раза в год и правомочны при наличии 2/3 от общего числа ее 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Решения Комиссии принимаются открытым голосованием не менее чем 2/3 голосов от числа присутствующих на ее заседании членов.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