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99f" w14:textId="24a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Куртаеве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2004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Куртаева Алимжана Сейтжановича от должности заместителя Председателя Агентства Республики Казахстан по миграции и демографии в связи реорганизацией данного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