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928a" w14:textId="b5e9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изменений в Закон Республики Казахстан "О нормативных правовых актах" по вопросам совершенствования нормотворческой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2004 года N 1097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дополнений и изменений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нормативных правовых актах" по вопросам совершенствования нормотворческой деятельности.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дополнений и изменений в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нормативных правовых актах" по вопросам совершенствования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нормотворческой деятельности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г. "О нормативных правовых актах" (Ведомости Парламента Республики Казахстан, 1998 г., N 2-3, ст. 25; 2001 г., N 20, ст. 258; 2002 г., N 5, ст. 50; 2004 г., N 5, ст. 29; N 13, ст. 74) следующие дополнения и изменения: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1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13), 14)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"13) эталонный контрольный банк нормативных правовых актов Республики Казахстан - совокупность текстов нормативных правовых актов (с изменениями и дополнениями), сведения о которых внесены в Государственный реестр нормативных правовых актов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Государственный реестр нормативных правовых актов Республики Казахстан - единая система государственного учета нормативных правовых актов Республики Казахстан, база данных которой содержит все необходимые сведения информационно-справочного характера об этих актах.";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пункт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рабочую группу по подготовке проекта закона могут привлекаться депутаты Парламента Республики Казахстан и представители общественных объединений.";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3) подпункт 7)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"дату" дополнить словами "и номер";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4) пункт 9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"Термины и определения, используемые в нормативном правовом акте, должны соответствовать терминам и определениям, применяемым в вышестоящем нормативном правовом акте или в нормативном правовом акте одного уровня, введенном в действие ранее.";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19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19. Ссылки и воспроизведение в нормативных правовых актах";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"Воспроизведение отдельных положений из нормативных правовых актов одного уровня не допускается.";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28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При внесении изменений и дополнений в содержание текста нормативного правового акта в объеме, превышающем половину содержания текста нормативного правового акта, принимается его новая редакция.";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7) в части первой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38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межведомственный характер"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8) пункт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47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Государственный учет нормативных правовых актов осуществляет Министерство юстиции Республики Казахстан. Государственный учет включает в себя централизованный сбор таких актов, ведение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определяет порядок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 и предоставления их в пользование.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направляют в Министерство юстиции Республики Казахстан копии нормативных правовых актов, подлежащих включению в Государственный реестр нормативных правовых актов Республики Казахстан, на бумажных носителях, заверенные печатью соответствующего государственного органа, и на электронных носителях.".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со дня его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