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dcb66" w14:textId="92dcb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минимальных ставок авторского вознаграждения за некоторые виды использования произведений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октября 2004 года N 1083. Утратило силу постановлением Правительства Республики Казахстан от 29 июня 2023 года № 514.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29.06.2023 </w:t>
      </w:r>
      <w:r>
        <w:rPr>
          <w:rFonts w:ascii="Times New Roman"/>
          <w:b w:val="false"/>
          <w:i w:val="false"/>
          <w:color w:val="ff0000"/>
          <w:sz w:val="28"/>
        </w:rPr>
        <w:t>№ 514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16-1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10 июня 1996 года "Об авторском праве и смежных правах"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0"/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минимальные ставки авторского вознаграждения за использование произведений путем публичного исполнения;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минимальные ставки авторского вознаграждения за использование произведений путем публичного сообщения;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минимальные ставки авторского вознаграждения за воспроизведение и (или) распространение произведений;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минимальные ставки авторского вознаграждения за воспроизведение аудиовизуальных произведений в личных целях без согласия автора.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постановления Правительства РК от 26.06.2019 </w:t>
      </w:r>
      <w:r>
        <w:rPr>
          <w:rFonts w:ascii="Times New Roman"/>
          <w:b w:val="false"/>
          <w:i w:val="false"/>
          <w:color w:val="000000"/>
          <w:sz w:val="28"/>
        </w:rPr>
        <w:t>№ 445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прилагаемые к настоящему постановлению ставки авторского вознаграждения являются минимальными для определенных в них видах использования произведений. Размер вознаграждения, порядок и сроки его выплаты устанавливаются сторонами в авторском или лицензионном договоре, заключаемом с авторами, их правопреемниками либо организацией, управляющей имущественными правами авторов на коллективной основе. </w:t>
      </w:r>
    </w:p>
    <w:bookmarkEnd w:id="5"/>
    <w:bookmarkStart w:name="z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юстиции Республики Казахстан в двухмесячный срок разработать и утвердить </w:t>
      </w:r>
      <w:r>
        <w:rPr>
          <w:rFonts w:ascii="Times New Roman"/>
          <w:b w:val="false"/>
          <w:i w:val="false"/>
          <w:color w:val="000000"/>
          <w:sz w:val="28"/>
        </w:rPr>
        <w:t>Инструкцию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применению минимальных ставок авторского вознаграждения, утвержденных настоящим постановлением. </w:t>
      </w:r>
    </w:p>
    <w:bookmarkEnd w:id="6"/>
    <w:bookmarkStart w:name="z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Кабинета Министров Республики Казахстан от 9 февраля 1995 года N 142 "О ставках авторского вознаграждения за публичное исполнение произведений литературы и искусства, за создание произведений декоративно-прикладного искусства и использование их в промышленности" (САПП Республики Казахстан, 1995 г., N 6, ст. 67). </w:t>
      </w:r>
    </w:p>
    <w:bookmarkEnd w:id="7"/>
    <w:bookmarkStart w:name="z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вступает в силу со дня подписания. 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октября 2004 года N 1083</w:t>
            </w:r>
          </w:p>
        </w:tc>
      </w:tr>
    </w:tbl>
    <w:bookmarkStart w:name="z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Минимальные ставки</w:t>
      </w:r>
      <w:r>
        <w:br/>
      </w:r>
      <w:r>
        <w:rPr>
          <w:rFonts w:ascii="Times New Roman"/>
          <w:b/>
          <w:i w:val="false"/>
          <w:color w:val="000000"/>
        </w:rPr>
        <w:t>авторского вознаграждения за использование</w:t>
      </w:r>
      <w:r>
        <w:br/>
      </w:r>
      <w:r>
        <w:rPr>
          <w:rFonts w:ascii="Times New Roman"/>
          <w:b/>
          <w:i w:val="false"/>
          <w:color w:val="000000"/>
        </w:rPr>
        <w:t>произведений путем публичного исполнения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N !    Вид произведения   !  Минимальные ставки авторского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п/п!                       !  вознаграждения в процентах от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!                       !  cуммы валового сбора, поступающего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!                       !  от продажи билетов за публичное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!                       !  исполнение одного произведения или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!                       !  программы, от сумм гарантированной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!                       !  оплаты по договору либо от иных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!                       !  сумм доходов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!                       !------------------------------------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!                       ! Многоактные   ! Одноактные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!                       ! произведения  ! произведения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!         2             !       3       !        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Оригинальные драматические произведения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1.                          Пьеса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в прозе:                           11              5,5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автору пьесы                        9              3,5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художнику-сценографу                1               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художнику по костюмам               1                1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в стихах:                          13              6,5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автору пьесы                       11              4,5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художнику-сценографу                1               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художнику по костюмам               1               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                       Пьеса для детей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в прозе:                           12                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автору пьесы                       10                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художнику-сценографу                1               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художнику по костюмам               1                1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в стихах:                          13                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автору пьесы                       11                15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художнику-сценографу                1               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художнику по костюмам               1                1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3.                       Пьесы в кукольном исполнении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в прозе:                           14                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автору пьесы                        9                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художнику-сценографу                3                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художнику по костюмам               2                2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в стихах:                          15               10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автору пьесы                       10                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художнику-сценографу                3                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художнику по костюмам               2                2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Инсценировки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 Инсценировки произведений,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не охраняемых авторским правом:   7,5                5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автору инсценировки               3,5                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переводчику литературного           2               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произведения (в случае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инсценировки не охраняемого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авторским правом литературного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произведения)          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художнику-сценографу                1               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художнику по костюмам               1                1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5.  Инсценировки произведений,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охраняемых авторским правом:     10,5                5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автору литературного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произведения                        3               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автору инсценировки               3,5               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переводчику литературного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произведения (в случае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инсценировки охраняемого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авторским правом перевода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литературного произведения)         2               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художнику-сценографу                1               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художнику по костюмам               1                1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Переводные драматические произведения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Переводы пьес, не охраняемых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авторским правом: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в прозе:                           6,5                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переводчику                          3              1,5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автору промежуточного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перевода (в случае использования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охраняемого авторским правом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промежуточного перевода)           1,5              0,5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художнику-сценографу                 1              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художнику по костюмам                1               1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в стихах:                          7,5               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переводчику                          4             1,5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автору промежуточного перевода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(в случае использования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охраняемого авторским правом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промежуточного перевода)           1,5             0,5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художнику-сценографу                 1              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художнику по костюмам                1               1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7. Перевод пьес, охраняемых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авторским правом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в прозе:                           9,5             5,5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автору пьесы                       2,5              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переводчику                        3,5               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автору промежуточного перевода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(в случае использования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охраняемого авторским правом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промежуточного перевода)           1,5             0,5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художнику-сценографу                 1              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художнику по костюмам                1               1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в стихах:                         11,5               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автору пьесы                       3,5             1,5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переводчику                        4,5             2,5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автору промежуточного перевода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(в случае использования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охраняемого авторским правом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промежуточного перевода)           1,5             0,5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художнику-сценографу                 1              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художнику по костюмам                1               1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8. Перевод инсценировки,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охраняемой авторским правом:      10,5               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автору литературного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произведения                         2             0,5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переводчику литературного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произведения (в случае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инсценировки охраняемого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авторским правом переводного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литературного произведения)        1,5             0,5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автору инсценировки                2,5              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переводчику инсценировки           2,5              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художнику-сценографу                1               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художнику по костюмам               1               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Музыкально-драматические произведения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Опера:                            18,5               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композитору                         10               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автору либретто                      5               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хореографу                         1,5              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художнику-сценографу                 1             0,5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художнику по костюмам                1             0,5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10. Опера при переводе либретто:     18,5               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композитору                        10               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автору либретто                     2              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переводчику либретто                2              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автору промежуточного перевода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либретто (в случае использования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охраняемого авторским правом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промежуточного перевода)            1             0,5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хореографу                        1,5             0,5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художнику-сценографу                1             0,5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художнику по костюмам               1             0,5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11. Балет:                             15               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композитору                         7               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автору либретто                     2              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хореографу                          4               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художнику-сценографу                1             0,5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художнику по костюмам               1             0,5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12. Оперетта, музыкальная комедия,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мюзикл:                            12             5,5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композитору                       4,5               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автору либретто                   4,5               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хореографу                          1             0,5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художнику-сценографу                1             0,5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художнику по костюмам               1             0,5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13. Оперетта, музыкальная комедия,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мюзикл при переводе текста:      12,5               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композитору                       4,5               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автору либретто                     2              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переводчику либретто                2              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автору промежуточного перевода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либретто (в случае использования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охраняемого авторским правом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перевода)                           1             0,5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хореографу                          1             0,5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художнику-сценографу                1             0,5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художнику по костюмам               1             0,5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14. Музыка, сопровождающая              1 (за каждый акт,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драматические произведения          сопровождаемый музыкой)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Концертные, эстрадные, цирковые, танцевальные программы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Концерт из симфонических,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вокально-симфонических, камерных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произведений для народных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инструментов, хореографический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концерт                                     7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16. Концерты, в том числе эстрадные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и другие, айтысы и терме                    4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17. Цирковая программа                         1,5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18. За исполнение в цирковой            1 (за каждое отделение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программе пантомимы, феерии,        независимо от начислений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балета, занимающих не менее         по пункту 17 настоящего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одного самостоятельного             приложения)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отделения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За исполнение в цирковой            1 (за каждое отделение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программе сюжетного аттракциона,    независимо от начислений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занимающего не менее одного         по пункту 17 настоящего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самостоятельного отделения          приложения)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За исполнение оригинальной          0,5 (за каждое отделение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музыки, специально написанной       независимо от начислений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для сопровождения цирковой          за исполнение этих программ)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пантомимы, феерии, балета,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аттракциона, занимающих 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менее одного самостоятельного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отделения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Театрализованные, эстрадные,                 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новогодние елочные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представления со сквозным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сюжетом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За музыку, сопровождающую                   0,5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спектакль кукол-марионеток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(без литературного текста)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и выступления артистов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оригинальных жанров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(иллюзионистов, психо-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экспериментаторов,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экстрасенсов и т.п.)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За исполнение музыкальных       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произведений с текстом или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без текста (как публичное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исполнение произведений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артистами-исполнителями,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так и публичное исполнение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фонограмм) при платном входе:                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1) на танцевальных площадках,              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дискотеках, в клубах, кафе,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ресторанах, казино и других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общественных местах,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как при платном входе,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так и с сумм гарантированной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оплаты, в т. ч. со стоимости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членских взносов, клубных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карточек и тому подобных;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2) на транспорте                            0,001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(в самолетах, поездах и др.)                (от стоимости билетов)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24. За исполнение музыкальных                   1 (за всю программу)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произведений с текстом или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без текста в качестве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сопровождения спортивных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соревнований, показательных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выступлений спортсменов,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игровых аттракционов,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показа мод, проведение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выставок, ярмарок, фестивалей,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конкурсов и других мероприятий,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исполняемых на массовых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аренах при платном входе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Ставки авторского вознаграждения за использование музыкальных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произведений с текстом или без текста в кинотеатрах, видеосалонах и других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общественных местах при демонстрации аудиовизуальных произведений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(кино-, теле- и видеофильмов и т. п.)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За использование музыкальных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произведений с текстом или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без текста при демонстрации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аудиовизуальных произведений                 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(кино-, теле- и видеофильмов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и т. п.) в кинотеатрах,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видеосалонах и других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общественных местах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Ставки авторского вознаграждения за публичное исполнение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музыкальных произведений с текстом или без текста, литературных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произведений при бесплатном для слушателей входе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--------------------------------------------------------------------------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26. За исполнение музыкальных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произведений с текстом или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без текста, литературных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произведений как артистами-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исполнителями, так и при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исполнении с помощью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технических средств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(проигрыватели любых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носителей звука) при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бесплатном входе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1) дискотеках                               3 МРП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2) ночных клубах                            3 МРП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3) ресторанах                               2 МРП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4) кафе                                     1,5 МРП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5) кинотеатрах, казино,                     0,5 МРП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барах, бистро, столовых,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открытых площадках,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игровых аттракционах и других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общественных местах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Утверждены   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постановлением Правительства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20 октября 2004 года N 1083      </w:t>
      </w:r>
    </w:p>
    <w:bookmarkStart w:name="z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Минимальные ставки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авторского вознаграждения за использование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произведений путем публичного сообщения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N !    Вид использования  !  Ставки авторского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п/п!    произведений       !  вознаграждения в процентах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 За сообщение в эфир         1% (от общей суммы дохода)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выпущенных в свет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произведений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 За сообщение по кабелю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выпущенных в свет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произведений                3% (от общей суммы дохода)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 За сообщение произведений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посредством спутникового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телевидения                 4% (от общей суммы дохода)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Утверждены   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постановлением Правительства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20 октября 2004 года N 1083      </w:t>
      </w:r>
    </w:p>
    <w:bookmarkStart w:name="z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Минимальные ставки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авторского вознаграждения за воспроизведение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и (или) распространение произведений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N !    Вид использования  !  Ставки авторского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п/п!    произведений       !  вознаграждения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Воспроизведение            3% - от отпускной цены каждого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(тиражирование) и (или)    выпущенного экземпляра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распространение            звукозаписи (независимо от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произведений в звуковой    количества произведений,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записи                     записанных на носителях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звукозаписи)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Воспроизведение и          10% - от дохода за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распространение            использование произведения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произведений в качестве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мелодий (рингтонов) для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сотовых (мобильных)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телефонов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Сдача экземпляров          1 МРП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звукозаписей и (или)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аудиовизуальных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произведений в прокат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(внаем)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октября 2004 года № 1083</w:t>
            </w:r>
          </w:p>
        </w:tc>
      </w:tr>
    </w:tbl>
    <w:bookmarkStart w:name="z1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Минимальные ставки авторского вознаграждения за воспроизведение аудиовизуальных произведений в личных целях без согласия автора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Постановление дополнено минимальными ставками в соответствии с постановлением Правительства РК от 26.06.2019 </w:t>
      </w:r>
      <w:r>
        <w:rPr>
          <w:rFonts w:ascii="Times New Roman"/>
          <w:b w:val="false"/>
          <w:i w:val="false"/>
          <w:color w:val="ff0000"/>
          <w:sz w:val="28"/>
        </w:rPr>
        <w:t>№ 445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Воспроизведение аудиовизуальных произведений в личных целях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 авторского вознаграждения в процентах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Воспроизведение аудиовизуальных произведений в личных целях без согласия автора, подлежащее уплате лицами, изготавливающими оборудование и материальные носители, используемые для такого воспроизведения (от цены реализации единицы оборудования и материальных носителей)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Воспроизведение аудиовизуальных произведений в личных целях без согласия автора, подлежащее уплате лицами, импортирующими оборудование и материальные носители, используемые для такого воспроизведения (от таможенной стоимости единицы оборудования и материальных носителей)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