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3c61d" w14:textId="ee3c6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Договора о союзнических отношениях между Республикой Казахстан и Кыргызской Республикой"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октября 2004 года N 1052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Мажилиса Парламента Республики Казахстан проект Закона Республики Казахстан "О ратификации Договора о союзнических отношениях между Республикой Казахстан и Кыргызской Республикой".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Проект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 О ратификации Договора о союзнических отношениях между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Республикой Казахстан и Кыргызской Республикой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Ратифицировать Договор о союзнических отношениях между Республикой Казахстан и Кыргызской Республикой, совершенный в городе Астане 25 декабря 2003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 Республики Казахстан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   Договор </w:t>
      </w:r>
      <w:r>
        <w:br/>
      </w:r>
      <w:r>
        <w:rPr>
          <w:rFonts w:ascii="Times New Roman"/>
          <w:b/>
          <w:i w:val="false"/>
          <w:color w:val="000000"/>
        </w:rPr>
        <w:t xml:space="preserve">
о союзнических отношениях между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Республикой Казахстан и Кыргызской Республикой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Республика Казахстан и Кыргызская Республика, далее именуемые Договаривающимися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основываясь на глубоких традициях дружбы и добрососедства, братских отношениях между народами Договаривающихся Сторон,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 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вечной дружбе между Республикой Казахстан и Кыргызской Республикой от 8 апреля 1997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подтверждая свою приверженность целям и принципам Устава Организации Объединенных Наций, Хельсинкского Заключительного акта и других документов Организации по безопасности и сотрудничеству в Европе, общепризнанным принципам и нормам международного права,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взаимно стремясь укрепить двустороннее многоплановое сотрудничество на основе взаимного уважения, доверия, согласия и равноправия,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исходя из необходимости взаимодействия в вопросах обеспечения региональной безопасности и стабильности, совместного противостояния любым проявлениям терроризма, экстремизма, организованной преступности, наркобизнеса, нелегальной миграции и другим вызовам и угрозам национальной безопасности,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будучи убежденными в том, что установление союзнических отношений позволит объединить усилия в интересах социального и экономического прогресса обоих государств и отвечает коренным интересам народов Казахстана и Кыргызстана,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отмечая достигнутый высокий уровень межгосударственного сотрудничества,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стремясь придать новое качество своим отношениям,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договорились о нижеследующем: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 Статья 1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Договаривающиеся Стороны продолжают развивать двустороннее сотрудничество на основе союзнических отношений в целях дальнейшего продвижения, активизации и совершенствования форм и механизмов многопланового сотрудничества в области политических, экономических, военных, социальных, научных, технологических, культурных и гуманитарных отношений.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 Статья 2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Союзнические отношения между Договаривающимися Сторонами основываются на принципах соблюдения суверенного равенства государств, независимости, территориальной целостности, добровольности и добросовестного выполнения ими принятых обязательств.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 Статья 3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Договаривающиеся Стороны проводят единую политику по обеспечению взаимной безопасности и тесно взаимодействуют в борьбе с международным терроризмом, экстремизмом, организованной преступностью, наркобизнесом, нелегальной миграцией и другими вызовами и угрозами национальной безопасности.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 Статья 4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Договаривающиеся Стороны тесно взаимодействуют при определении позиций по основным международным проблемам и вопросам, представляющим взаимный интерес, проводя соответствующие консультации.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 Статья 5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Договаривающиеся Стороны осуществляют координацию деятельности в военной области в соответствии с международными договорами, участниками которых они являются.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Договаривающиеся Стороны в целях обеспечения надежной безопасности разрабатывают общие принципы военного строительства.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 Статья 6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Договаривающиеся Стороны, в случае совершения акта агрессии против любой из Договаривающихся Сторон, оказывают друг другу необходимую помощь, включая военную, в порядке осуществления права на коллективную оборону в соответствии со статьей 51 Устава Организации Объединенных Наций, а также используя механизмы в рамках Организации Договора о коллективной безопасности.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 Статья 7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Договаривающиеся Стороны осуществляют необходимые меры для надлежащей охраны своих государственных границ и проводят единую политику по охране государственных границ в соответствии с положениями настоящего Договора и другими международными договорами, участниками которых они являются.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Компетентные органы Договаривающихся Сторон постоянно обмениваются информацией о пребывании граждан третьих государств на территориях Договаривающихся Сторон, а также согласовывают и принимают меры, необходимые для беспрепятственного въезда, выезда и пребывания граждан одной Договаривающейся Стороны на территории другой Договаривающейся Стороны.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 Статья 8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Договаривающиеся Стороны создают условия для углубления взаимной экономической интеграции.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этих целях Договаривающиеся Стороны принимают меры по поэтапному сближению основных экономических показателей, гармонизации законодательства и проведению согласованной структурной экономической политики.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 Статья 9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Договаривающиеся Стороны осуществляют мероприятия, направленные на гармонизацию финансовых, денежно-кредитных, бюджетных систем, а также проводят согласованную инвестиционную, платежно-расчетную и внешнеторговую политику.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Договаривающиеся Стороны будут создавать благоприятные условия для финансово-экономической и инвестиционной деятельности, создания совместных предприятий на территориях Договаривающихся Сторон. 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 Статья 10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Договаривающиеся Стороны осуществляют мероприятия по интеграции и соответствующему регулированию рынков ценных бумаг. 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 Статья 11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Договаривающиеся Стороны осуществляют мероприятия по созданию общей инфраструктуры объединенных транспортно-коммуникационных и энергетических систем, а также проводят согласованную политику в области стандартизации, метрологии и оценки соответствия. </w:t>
      </w:r>
    </w:p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 Статья 12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поэтапной реализации положений, предусмотренных настоящим Договором, Договаривающиеся Стороны принимают План действий по экономической интеграции между Республикой Казахстан и Кыргызской Республикой, который является неотъемлемой частью настоящего Договора. </w:t>
      </w:r>
    </w:p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 Статья 13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Договаривающиеся Стороны осуществляют согласованные действия в области рационального и взаимовыгодного использования водных объектов, водно-энергетических ресурсов и водохозяйственных сооружений в соответствии с международными договорами, участниками которых они являются. </w:t>
      </w:r>
    </w:p>
    <w:bookmarkStart w:name="z1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 Статья 14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Договаривающиеся Стороны проводят согласованную аграрную политику, предусматривающую повышение эффективности сельскохозяйственного производства, улучшение обеспечения населения продовольствием и промышленности сырьем, поддержку и защиту товаропроизводителей агропромышленных комплексов, организацию совместных предприятий по производству сельхозпродукции, а также создание на своих территориях благоприятных условий для транзитных перевозок сельскохозяйственных товаров, происходящих с территории одной из Договаривающихся Сторон, в соответствии с международными договорами, участниками которых они являются. </w:t>
      </w:r>
    </w:p>
    <w:bookmarkStart w:name="z1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 Статья 15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Договаривающиеся Стороны в целях реализации индустриально-инновационной политики согласовывают мероприятия по рациональному размещению новых и модернизации существующих производственных мощностей. </w:t>
      </w:r>
    </w:p>
    <w:bookmarkStart w:name="z1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 Статья 16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Договаривающиеся Стороны осуществляют мероприятия по формированию единого информационного пространства. </w:t>
      </w:r>
    </w:p>
    <w:bookmarkStart w:name="z2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 Статья 17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Каждая из Договаривающихся Сторон гарантирует равные права гражданам другой Договаривающейся Стороны при получении образования, трудоустройстве, оплате труда, предоставлении других социальных гарантий, в соответствии с международными договорами, участниками которых они являются.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правового регулирования таких отношений, Договаривающиеся Стороны заключат соответствующие международные договоры. </w:t>
      </w:r>
    </w:p>
    <w:bookmarkStart w:name="z2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 Статья 18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Договаривающиеся Стороны содействуют углублению и расширению сотрудничества между парламентами обоих государств. </w:t>
      </w:r>
    </w:p>
    <w:bookmarkStart w:name="z2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 Статья 19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Для выполнения целей и задач настоящего Договора Договаривающиеся Стороны создают Высший Межгосударственный Совет (Главы государств, правительств и парламентов).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Координация деятельности Высшего Межгосударственного Совета возлагается на Совет министров иностранных дел.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Высший Межгосударственный Совет, возглавляется главами государств и рассматривает наиболее важные вопросы, связанные с общими интересами Договаривающихся Сторон, определяет стратегию, основные направления развития союзнических отношений и принимает решения, направленные на реализацию настоящего Договора.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работы Высшего Межгосударственного Совета определяется Положением, которое утверждается решением Высшего Межгосударственного Совета.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Высший Межгосударственный Совет проводит свои заседания не реже одного раза в год. </w:t>
      </w:r>
    </w:p>
    <w:bookmarkStart w:name="z2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 Статья 20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Настоящий Договор не затрагивает прав и обязательств Договаривающихся Сторон, вытекающих из других международных договоров, участниками которых они являются. </w:t>
      </w:r>
    </w:p>
    <w:bookmarkStart w:name="z2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 Статья 21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Споры относительно толкования и применения положений настоящего Договора подлежат разрешению путем проведения консультаций и переговоров между Договаривающимися Сторонами.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взаимному согласию Договаривающихся Сторон в настоящий Договор могут вноситься изменения и дополнения, оформляемые отдельными протоколами, являющимися его неотъемлемыми частями и вступающими в силу в порядке, предусмотренном статьей 23 настоящего Договора. </w:t>
      </w:r>
    </w:p>
    <w:bookmarkStart w:name="z2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 Статья 22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Настоящий Договор будет зарегистрирован в Секретариате Организации Объединенных Наций в соответствии со статьей 102 Устава этой Организации. </w:t>
      </w:r>
    </w:p>
    <w:bookmarkStart w:name="z2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 Статья 23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Настоящий Договор подлежит ратификации и вступает в силу с даты получения последнего письменного уведомления об его ратификации Договаривающимися Сторонами.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Договор заключается на неопределенный срок и будет оставаться в силе до истечения двенадцати месяцев с даты, когда одна из Договаривающихся Сторон направит письменное уведомление другой Договаривающейся Стороне о своем намерении прекратить его действие.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городе Астана 25 декабря 2003 года в двух подлинных экземплярах, каждый на казахском, кыргызском и русском языках, причем все тексты имеют одинаковую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возникновения разногласий при толковании положений настоящего Договора Договаривающиеся Стороны будут обращаться к тексту на русском языке.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   За                              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 Республику Казахстан             Кыргызскую Республику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