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b423" w14:textId="150b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2004 года N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"39-1 О внесении изменений МЭБП     октябрь октябрь ноябрь Султанов Б.Т.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мобилизации                                                        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