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47a" w14:textId="7830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"Центр по геоинформационному обеспечению Вооруженных Сил Республики Казахстан"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государственном предприятии",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"Центр по геоинформационному обеспечению Вооруженных Сил Республики Казахстан" Министерства обороны Республики Казахстан путем преобразования в акционерное общество "Казахстан ГИС Центр" (далее - Общество) со стопроцентным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создаваемого Общества, определив основным предметом его деятельности создание геоинформационных систем на основе цифровой картографии и топографо-геодезических данных, информационных и телекоммуникационных систем, издательскую и полиграфическую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 и 2) настоящего пункта, передать права владения и пользования государственным пакетом акций Общества Министерству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123-95,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"123-95. АО "Казахстан ГИС Центр";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разделом и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280. АО "Казахстан ГИС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