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61d2" w14:textId="3006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органов, которым разрешается создание служб внутреннего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931. Утратило силу постановлением Правительства Республики Казахстан от 2 марта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государственных органов, которым разрешается создание служб внутреннего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создание служб внутреннего контроля государственными органами, включенными в указанный перечень, производится в пределах утвержденной штатной численности.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25 июня 1993 года N 539 "О ведомственном контроле в Республике Казахстан" (САПП Республики Казахстан, 1993 г., N 24, ст. 302);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Кабинета Министров Республики Казахстан от 3 января 1995 года N 3 "О внесении изменений в постановление Кабинета Министров Республики Казахстан от 25 июня 1993 года N 539" (САПП Республики Казахстан, 1995 г., N 1, ст.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2004 года N 931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которым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разрешается создание служб внутреннего контроля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постановлениями Правительства РК от 22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07.10.2008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по судебному администрированию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делами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культуры и информации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