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5b61" w14:textId="3855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республиканском бюджете на 2005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2004 года N 920</w:t>
      </w:r>
    </w:p>
    <w:p>
      <w:pPr>
        <w:spacing w:after="0"/>
        <w:ind w:left="0"/>
        <w:jc w:val="both"/>
      </w:pPr>
      <w:bookmarkStart w:name="z45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Внести на рассмотрение Мажилиса Парламента Республики Казахстан проект Закона Республики Казахстан "О республиканском бюджете на 2005 год".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Проект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 О республиканском бюджете на 2005 год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республиканский бюджет на 2005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доходы - 1 123 390 190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налоговым поступлениям - 979 194 188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неналоговым поступлениям - 36 938 860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поступлениям от продажи основного капитала - 12 248 627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поступлениям официальных трансфертов - 95 008 515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затраты - 1 075 525 346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операционное сальдо - 47 864 844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чистое бюджетное кредитование - 54 090 076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бюджетные кредиты - 64 512 908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погашение бюджетных кредитов - 10 422 832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сальдо по операциям с финансовыми активами - 81 524 768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приобретение финансовых активов - 83 524 768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поступления от продажи финансовых активов государства - 2000000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дефицит - 87 750 000 тысяч тенге, или 1,5 процента к валовому внутреннему продукту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финансирование дефицита бюджета - 87 750 000 тысяч тенге.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на 2005 год поступления за пользование Российской Федерацией комплексом "Байконур":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арендной платы в сумме 15 145 500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арендной платы за пользование Российской Федерацией военными полигонами, отражаемой в доходах республиканского бюджета в сумме 3 621 750 тысяч тенге, из которой: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421 440 тысяч тенге поступает в денежной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3 200 310 тысяч тенге осуществляется на условиях, оговоренных договорами между Республикой Казахстан и Российской Федерацией об аренде испытательных полигонов, и используется Министерством обороны Республики Казахстан с отражением расходования по республиканским бюджетным программам 006 "Модернизация, приобретение и восстановление вооружения, военной и иной техники, систем связи" и 011 "Подготовка специалистов с высшим и послевузовским профессиональным образованием".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объемы поступлений на 2005 год от организаций сырьевого сектора, зачисляемых в республиканский бюджет, согласно приложению 2.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объемы поступлений в республиканский бюджет на 2005 год от приватизации имущества, находящегося в республиканской собственности и относящегося к горнодобывающей и обрабатывающей отраслям, согласно приложению 3.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Установить, что в доход соответствующего бюджета зачисляются: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коду "Роялти" классификации доходов единой бюджетной классификации - задолженность недропользователей перед Республиканским фондом охраны недр и воспроизводства минерально-сырьевой базы, а также суммы исторических затрат, понесенных государством, на геологическое изучение контрактных территорий, которые возмещаются недропользователями, эксплуатирующими эти месторождения на основании контрактов на недропользование;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</w:t>
      </w:r>
      <w:r>
        <w:rPr>
          <w:rFonts w:ascii="Times New Roman"/>
          <w:b w:val="false"/>
          <w:i w:val="false"/>
          <w:color w:val="000000"/>
          <w:sz w:val="28"/>
        </w:rPr>
        <w:t xml:space="preserve">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3 процентов от фонда заработной платы.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на 2005 год объемы бюджетных изъятий из областных бюджетов, бюджетов городов Астаны и Алматы в республиканский бюджет в сумме 95 008 515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Актюбинской - 1 371 334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Атырауской - 28 989 102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Мангистауской - 15 989 138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города Алматы - 45 357 967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города Астаны - 3 300 974 тысячи тенге.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с 1 января 2005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минимальный размер заработной платы - 6 976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минимальный размер пенсии - 6 200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месячный расчетный показатель для исчисления пенсий,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в размере 971 тенге.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9.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на 2005 год расходы в сумме 3 422 775 тысяч тенге на выплату единовременных государственных пособий в связи с рождением ребенка, осуществляемую в размере пятнадцатикратного месячного расчетного показателя в порядке, определяемом Правительством Республики Казахстан.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с 1 января 2005 года месячный размер денежной компенсации военнослужащим (кроме военнослужащих срочной службы), а также сотрудникам оперативно-розыскных, следственных и строевых подразделений органов внутренних дел, органов Государственной противопожарной службы, органов и учреждений уголовно-исполнительной системы Министерства юстиции Республики Казахстан, органов финансовой полиции для оплаты расходов на содержание жилища и коммунальные услуги в сумме 3430 тенге.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на 2005 год размеры субвенций, передаваемых из республиканского бюджета в областные бюджеты, в сумме 133 027 541 тысяча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Акмолинской - 13 864 414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Алматинской - 15 418 795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Восточно-Казахстанской - 15 469 332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Жамбылской - 15 058 444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Западно-Казахстанской - 7 664 947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Карагандинской - 5 026 153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Костанайской - 9 478 426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Кызылординской - 11 009 439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Павлодарской - 1 258 887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Северо-Казахстанской - 11 461 369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Южно-Казахстанской - 27 317 335 тысяч тенге.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на 2005 год средства в сумме 8 044 223 тысячи тенге на обеспечение жильем семей оралманов, прибывших по квоте иммиграции оралманов на 2005 год, утверждаемой Указом Президента Республики Казахстан, и 841 090 тысяч тенге семьям оралманов, включенных в квоту иммиграции оралманов на 1993-1998 годы и не обеспеченных жильем.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Установить, что средства указанным семьям оралманов выделяются из расчета стократного месячного расчетного показателя на одного члена семьи в порядке, определяемом Правительством Республики Казахстан.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Учесть, что в республиканском бюджете на 2005 год предусмотрены целевые текущие трансферты областным бюджетам, бюджетам городов Астаны и Алматы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2 550 415 тысяч тенге - на обеспечение содержания типовых штатов государственных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2 158 182 тысячи тенге - на содержание вновь вводимых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202 894 тысячи тенге - на обеспечение специальных (коррекционных) организаций образования специальными техническими и компенсаторными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89 737 тысяч тенге - на содержание вновь вводимых объектов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4 163 745 тысяч тенге - на закуп лекарственных средств, вакцин и других иммунобиологических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1 016 100 тысяч тенге - для оказания единовременной материальной помощи инвалидам и участникам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116 602 тысячи тенге - на обеспечение проезда инвалидам и участникам Великой Отечественной войны один раз в год железнодорожным транспортом по странам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1 107 800 тысяч тенге - на субсидирование железнодорожных пассажирских перевозок в межрайонных (междугородних) и внутренних сообщениях;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316 412 - тысяч тенге - 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Распределение указанных сумм областным бюджетам, бюджетам городов Астаны и Алматы осуществляется на основании решения Правительства Республики Казахстан.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Учесть, что в республиканском бюджете на 2005 год предусмотрены целевые текущие трансферты областным бюджетам, бюджетам городов Астаны и Алматы на реализацию Государственной программы развития образования Республики Казахстан на 2005-2010 годы в сумме 4 061 200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500 000 тысяч тенге - на подключение к сети Интернет и оплату трафика государственных учреждений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789 300 тысяч тенге -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2 023 300 тысяч тенге - на создание лингафонных и мультимедийных кабинетов для государственных учреждений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286 100 тысяч тенге - на укрепление материально-технической базы государственных учреждений начального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387 500 тысяч тенге - 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75 000 тысяч тенге - на укрепление материально-технической базы областных (городских) институтов повышения квалификации педагогических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Распределение и порядок использования указанных текущих трансфертов определяются Правительством Республики Казахстан.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Учесть, что в республиканском бюджете на 2005 год предусмотрены целевые текущие трансферты областным бюджетам, бюджетам городов Астаны и Алматы на реализацию Государственной программы реформирования и развития здравоохранения Республики Казахстан на 2005-2010 годы в сумме 7 593 325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95 631 тысяча тенге - на возмещение расходов по увеличению стоимости обучения по среднему профессиональному образованию в рамках государственного заказа;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149 771 тысяча тенге - на повышение квалификации и переподготовку медицинских кадров, а также менеджеров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532 285 тысяч тенге - на лекарственное обеспечение детей до 5-ти летнего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736 794 тысячи тенге - на обеспечение беременных железо- и йодсодержащими препаратами;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847 844 тысячи тенге - на осуществление профилактических медицинских осмотров отдельных категорий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5 231 000 тысяч тенге - на материально-техническое оснащение медицинских организаций здравоохранения на местном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Распределение и порядок использования указанных текущих трансфертов определяются Правительством Республики Казахстан.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 в республиканском бюджете на 2005 год целевые текущие трансферты областным бюджетам, бюджетам городов Астаны и Алматы на компенсацию повышения тарифов абонентской платы за телефон социально-защищаемым гражданам, являющимся абонентами городских сетей телекоммуникаций в сумме 205 922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Распределение суммы компенсации повышения тарифов абонентской платы за телефон в разрезе областей, городов Астаны и Алматы определяется Правительством Республики Казахстан.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17.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на 2005 год на реализацию Программы развития малых городов на 2004-2006 годы 300 000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278 500 тысяч тенге - целевые трансферты на развитие областным бюджетам на развитие малых городов с депрессивной экономикой;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21 500 тысяч тенге - целевые текущие трансферты областным бюджетам на капитальный ремонт объектов жизнеобеспечения малых городов с депрессивной экономикой.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18.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на 2005 год на развитие и укрепление социальной инфраструктуры села в рамках реализации Государственной программы развития сельских территорий Республики Казахстан на 2004-2010 годы затраты в сумме 15 000 000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развитие мобильной и телемедицины в здравоохранении аульной (сельской) местности - 400 000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целевые трансферты на развитие: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строительства и реконструкцию объектов питьевого водоснабжения сельских населенных пунктов - 3 000 000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строительства и реконструкцию объектов образования аульной (сельской) местности - 6 000 000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строительства и реконструкцию объектов здравоохранения аульной (сельской) местности - 5 600 000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Перечень объектов образования, здравоохранения и питьевого водоснабжения аульной (сельской) местности, подлежащих строительству и реконструкции в 2005 году за счет средств указанных целевых трансфертов на развитие, определяется Правительством Республики Казахстан.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19.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на 2005  год целевые трансферты на развитие областным бюджетам, бюджетам городов Астаны и Алматы в сумме 5 000 000 тысяч тенге на строительство особо важных объектов образования и здравоохранения  в городах и областных центрах.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Перечень особо важных объектов образования и здравоохранения в городах и областных центрах, подлежащих строительству и реконструкции за счет средств республиканского бюджета в 2005 году, определяется Правительством Республики Казахстан.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20.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составе расходов Министерства сельского хозяйства Республики Казахстан на государственную поддержку развития сельского хозяйства 7 567 803 тысячи тенге, в том числе на финансирование в порядке, определяемом решениями Правительства Республики Казахстан, мероприятий, связанных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поддержкой развития семеноводства - 921 470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поддержкой развития племенного животноводства - 1 489 122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поддержкой повышения урожайности и качества производимых сельскохозяйственных культур - 1 200 000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субсидированием стоимости услуг по доставке воды сельскохозяйственным товаропроизводителям - 583 980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поддержкой страхования в растениеводстве - 2 000 000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субсидированием ставки вознаграждения (интереса) по кредитам, выдаваемым банками второго уровня предприятиям по переработке сельскохозяйственной продукции на пополнение их оборотных средств - 1 000 000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сохранением и восстановлением генофонда малочисленных и исчезающих пород, типов и линий сельскохозяйственных животных - 66 000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возмещением ставки вознаграждения (интереса) по лизингу сельскохозяйственной техники - 237 292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возмещением ставки вознаграждения (интереса) по лизингу оборудования для предприятий по переработке сельскохозяйственной продукции - 69 939 тысяч тенге.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на 2005 год официальные трансферты, передаваемые в Национальный фонд Республики Казахстан, в сумме 12 881 986 тысяч тенге.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резерв Правительства Республики Казахстан на 2005 год в сумме 10 258 913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чрезвычайный резерв - 6 599 600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резерв на неотложные затраты - 3 059 313 тысяч тенге, в том числе 230 913 тысяч тенге по исполнению обязательств Правительства Республики Казахстан, центральных государственных органов по решениям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резерв на покрытие кассового разрыва областных бюджетов, бюджетов городов республиканского значений, столицы - 600 000 тысяч тенге.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23.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на 2005 год на выполнение обязательств прошлых лет 1 240 605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внутренних дел Республики Казахстан - 597 986 тысяч тенге за изготовление водительских удостоверений, документов и номерных знаков для государственной регистрации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иностранных дел Республики Казахстан - 201 894 тысячи тенге на приобретение недвижимости в собственность Республики Казахстан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юстиции Республики Казахстан - 233 500 тысяч тенге за изготовление удостоверений личности граждан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труда и социальной защиты населения Республики Казахстан - 200 000 тысяч тенге на выплату надбавок к пенсиям граждан, пострадавших вследствие ядерных испытаний на Семипалатинском испытательном ядерном полигоне;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Агентству Республики Казахстан по государственным материальным резервам - 7 225 тысяч тенге на оплату услуг организациям, имевшим мобилизационные задания и осуществлявшим хранение материальных ценностей мобилизационного резерва в 2002 году.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Учесть, что в республиканском бюджете на 2005 год предусмотрены целевые трансферты на развитие областным бюджетам, бюджетам городов Астаны и Алматы на строительство жилья государственного коммунального жилищного фонда в сумме 6 300 000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Распределение и порядок использования указанных трансфертов определяются Правительством Республики Казахстан.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25.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на 2005 год 42 000 000 тысяч тенге на кредитование областных бюджетов, бюджетов городов Астаны и Алматы на строительство жилья по нулевой ставке вознаграждения (интереса) в рамках реализации жилищной политики в порядке, определяемом Правительством Республики Казахстан.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26.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на 2005 год средства в сумме 270 000 тысяч тенге на выплату премий по вкладам в жилищные строительные сбережения.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27.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на 2005  год 47 707 тысяч тенге на выплату курсовой разницы по платежам 2004 года заемщиков льготных жилищных кредитов, полученных через закрытое акционерное общество "ЖилСтройбанк".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28.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на 2005 год 2 500 000 тысяч тенге на приобретение акций акционерного общества "Казахстанская ипотечная компания".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29.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на 2005  год 4 471 118 тысяч тенге на увеличение уставного капитала акционерного общества "Национальная атомная компания "Казатомпром" для погашения налоговых обязательств, возникших в результате приобретения имущественного комплекса Республиканского государственного предприятия "Мангышлакский атомный энергокомбинат" и переоценки его основных фондов до уровня рыночной стоимости,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4 222 537 тысяч тенге - по корпоративному подоходному налогу с юридических лиц-резидентов;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248 581 тысячу тенге - по налогу на добавленную стоимость на произведенные товары, выполненные работы и оказанные услуги на территории Республики Казахстан.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Учесть, что в составе затрат Агентства Республики Казахстан по государственным материальным резервам на формирование и хранение государственного материального резерва предусмотрены средства в сумме 5 984 991 тысяча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3 719 300 тысяч тенге - на целевой закуп сверхнормативных запасов дизельного топлива для оказания регулирующего воздействия на рынок. Средства от реализации сверхнормативных запасов дизельного топлива зачисляются в доход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2 265 691 тысяча тенге - на освежение материальных ценностей государственного материального резерва, с отражением суммы от реализации материальных ценностей, выпущенных в порядке освежения, в доходах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Порядок закупа Агентством Республики Казахстан по государственным материальным резервам сверхнормативных запасов дизельного топлива государственного материального резерва определяется Правительством Республики Казахстан. 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Установить, что с 1 января 2005 года прекращаются требования Правительства Республики Казахстан к юридическим лицам, ликвидированным по состоянию на 1 января 2005 года в соответствии с законодательством Республики Казахстан, по кредитам и средствам, выделенным на исполнение обязательств по государственным гарантиям, по перечню юридических лиц и объемам задолженности, определяемым Правительством Республики Казахстан. 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на 2005 год 7 958 123 тысячи тенге для погашения и обслуживания гарантированных государством займов. 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лимит предоставления государственных гарантий Республики Казахстан в 2005 году в размере 13 170 000 тысяч тенге. 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лимит правительственного долга на 31 декабря 2005 года в размере 750 000 000 тысяч тенге. 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бюджетных программ развития республиканского бюджета на 2005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4. 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республиканских бюджетных программ, не подлежащих секвестру в процессе исполнения республиканского бюджета на 2005 год, согласно приложению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Установить, что в процессе исполнения местных бюджетов на 2005 год не подлежат секвестру местные бюджетные программы согласно приложению 6. 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37.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 1 января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 Закону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"О республиканском бюджете на 2005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 ___ декабря 2004 года N ___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       !                                     ! На 2005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Класс         !            Наименование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Подкласс   !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 !                  2                  !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I. Доходы                              1123390190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   Налоговые поступления                   979194188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             Подоходный налог                        417030537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  Корпоративный подоходный налог          417030537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05             Внутренние налоги на товары,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 услуги                                501546203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 Налог на добавленную стоимость          326777281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           Акцизы                                    9260692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           Поступления за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природных и других ресурсов             164971233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           Сборы за ведение предпринимательской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 профессиональной деятельности            536997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06             Налоги на международную торговлю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внешние операции                         54894700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 Таможенные платежи                       48642600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 Прочие налоги на международную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торговлю и операции                       6252100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07             Прочие налоги                               96513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  Прочие налоги   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 96513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08             Обязательные платежи, взимаемые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за совершение юридически значимых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действий и (или) выдачу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уполномоченными на то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органами или должностными лицами          5626235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  Государственная пошлина                   5626235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           Неналоговые поступления                  36938860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             Доходы от государственной собственности  28152369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  Поступления части чистого дохода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государственных предприятий                628000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           Дивиденды на государственные пакеты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акций, находящиеся в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собственности                             4775500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           Доходы от аренды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находящегося в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собственности                            18977250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           Вознаграждения (интересы)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размещение бюджетных средств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банковских счетах                          802975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         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выданным из государственного бюджета      1402243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           Вознаграждения (интересы) по оплаченным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требованиям по государственным гарантиями  146150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10           Прочие доходы от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собственности                             1420251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             Поступления от реализации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(работ, услуг)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учреждениями, финансируемыми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государственного бюджета                  3886828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  Поступления от реализации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(работ, услуг)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учреждениями, финансируемыми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государственного бюджета                  3886828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             Поступления денег от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государственных закупок, организуемых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государственными учреждениями,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финансируемыми из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бюджета                                     11995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  Поступления денег от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государственных закупок, организуемых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государственными учреждениями,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финансируемыми из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бюджета                                     11995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             Штрафы, пени, санкции, взыскания,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налагаемые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учреждениями, финансируемыми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государственного бюджета,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содержащимися и финансируемыми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из бюджета (сметы расходов)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Национального Банка Республики Казахстан   1526167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  Штрафы, пени, санкции, взыскания,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налагаемые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учреждениями, финансируемыми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государственного бюджета,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содержащимися и финансируемыми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из бюджета (сметы расходов)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Национального Банка Республики Казахстан   1526167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             Гранты                                     1611779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           финансовая помощь                          1611779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             Прочие неналоговые поступления             1749722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  Прочие неналоговые поступления             1749722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           Поступления от продажи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капитала                                  12248627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             Продажа государственного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закрепленного за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учреждениями                                 55222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  Продажа государственного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закрепленного за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учреждениями                                 55222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             Продажа товаров из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материального резерва                     12193373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  Продажа товаров из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материального резерва                     12193373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             Продажа земли и нематериальных активов          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           Продажа нематериальных активов                  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           Поступления официальных трансфертов       95008515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             Трансферты из нижестоящих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государственного управления               95008515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       Трансферты из областных бюджетов,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бюджетов городов Астаны и Алматы          95008515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Функциональная группа!                                  ! На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Администратор    !          Наименование            !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Программа    !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          !                  2               !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II. Затраты                         1075525346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01                   Государственные услуги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характера                             65776178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101              Администрация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  878877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деятельности Главы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государства                             746953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Прогнозно-аналитическое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стратегических аспектов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внешней политики государства           66064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Обеспечение сохранности архивного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фонда, печатных изданий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специальное использование                65860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102              Хозяйственное управление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 2368613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деятельности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                   2357177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Создание автоматизированной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мониторинга законопроектов               11436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104              Канцелярия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 1027555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Казахстан                              1027555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106              Национальный центр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человека                                 24029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уполномоченного по правам человека       24029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201             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   11294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Обеспечение политических интересов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страны в области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порядка                                  11294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204           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 12069664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внешнеполитической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деятельности                           7961863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Участие в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организациях и других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органах                                1541078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Делимитация и демаркация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государственной границы                 191891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объектов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дел Республики Казахстан                283000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 Заграничные командировки                605429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 Обеспечение специальной,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инженерно-технической и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защиты дипломатических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представительств за рубежом             100965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 Приобретение и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объектов недвижимости за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для размещения дипломатических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представительств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Казахстан                              1385438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217       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Казахстан                             17610471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исполнения и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 исполнением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бюджета                               14161883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Осуществление аудита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инвестиционных проектов                  19529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Проведение процедур ликвидации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банкротства                              75204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 Печатание акцизных и учетно-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контрольных марок                        70559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 Оценка, хранение и реализация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имущества, поступившего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республиканскую собственность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отдельным основаниям                     82581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 Создание и развитие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систем органов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финансов Республики Казахстан          1681477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 Обновление парка автомашин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государственных органов                 355934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015          Оплата услуг поверенным (агентам)         3065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016          Приватизация,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государственным имуществом,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постприватизационная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регулирование споров,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 этим и кредитованием, учет,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хранение имущества, полученного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или взысканного в счет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обязательств по кредитам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государственным гарантиям         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017          Содержание и страхование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"Дом Министерств"                       257807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019          Выплата курсовой разницы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льготным жилищным кредитам               47707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023          Обеспечение минимального размера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уставных капиталов акционерных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обществ, государственные пакеты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акций которых находятся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республиканской собственности            84725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024          Выплата премий по вкладам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жилищные строительные сбережения        270000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220       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планирования Республики Казахстан       786351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стратегического, индикативного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бюджетного планирования                 442885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Создание ситуационной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государственного управления              25000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планирования Республики Казахстан        32718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 Мобилизационная подготовка               19113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010          Взаимодействие с международными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рейтинговыми агентствами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вопросам пересмотра суверенного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кредитного рейтинга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Казахстан                                23071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011          Аналитические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социально-экономического развития       242064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013          Проведение внешней оценки 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реализации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индустриально-инновационного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развития Республики Казахстан            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225       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 6664033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Фундаментальные и прикладные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научные исследования                   6462494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научных объектов                        126638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 Государственные премии и стипендии       74901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406              Счетный комитет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исполнением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бюджета                                 192570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контроля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республиканского бюджета                182893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Создание и развитие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базы данных по объектам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контроля                                  9677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603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информатизации и связи                 1867483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информатизации и связи                  154327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Прикладные научные исследования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области информатизации и связи           27720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 Создание государственных баз данных     463244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 Создание единой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электронного документооборота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государственных органов                 401836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 Создание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инфраструктуры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органов                                 216800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010          Обеспечение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межведомственных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систем                                  250920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015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объектов информатизации и связи         352636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606        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по статистике                          2618162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статистики                             1960967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Создание информационно-статистических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баз данных о социально-экономическом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положении республики                    622141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органов государственной статистики       12000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 Прикладные научные исследования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области государственной статистики       23054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608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делам государственной службы            238581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уполномоченного органа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государственной службы                  124692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Функционирование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информатизации и тестирования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кадров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                               67222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области 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государственной службы            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 Повышение квалификации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служащих за рубежом                      41667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610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государственным закупкам                191095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государственных закупок                 142195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 государственным закупкам              48900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619              Агентство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 10922840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уполномоченного органа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таможенного дела                       7386061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Развитие таможенной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системы "ТАИС"                          256000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"Электронная таможня"                   500000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 Строительство объектов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контроля и таможенной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инфраструктуры                         2732394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104          Борьба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наркобизнесом                            48385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637              Конституционный Совет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Казахстан                               104653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Конституционного Совета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Казахстан                               104653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690              Центральная избирательная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 2245130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Организация проведения выборов          331930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Создание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информационной системы "Сайлау"        1913200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694             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 5954777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деятельности Главы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государства, Премьер-Министра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других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государственных органов                5569808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 Обновление парка автомашин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государственных органов                 384969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                   Оборона                               69441269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208              Министерство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Казахстан                             54706467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Содержание личного состава,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вооружения, военной и 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техники, оборудования, животных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инфраструктуры Вооруженных Сил        32306961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Обеспечение основных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деятельности Вооруженных Сил           8217018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Вооруженных Сил                         536612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 Развитие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Вооруженных Сил                        3300078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 Обучение и воспитание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одаренных детей                         159986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 Модернизация и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вооружения и иной техники,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систем связи                           5308282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 Поставка и ремонт вооружения и военной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техники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межгосударственными договорами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аренде полигонов                       2765340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 Прикладные научные исследования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опытно-конструкторские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оборонного характера                     87001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015          Подготовка допризывников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военно-техническим специальностям       130000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016          Материально-техническое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Вооруженных Сил                        1814724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017          Межгосударственные воинские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перевозки пограничных войск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грузов для их обеспечения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интересах охраны внешних границ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государств-участников СНГ                80465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308        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по чрезвычайным ситуациям             12990729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предупреждения и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чрезвычайных ситуаций                  2374957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Организация ликвидации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ситуаций природного и техногенного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характера                             10115537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объектов защиты от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ситуаций                                483400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 Анализ и проведение испытаний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области пожарной безопасности             7377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 Подготовка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государственных органов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учреждений к действиям в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чрезвычайной ситуации                     9458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678              Республиканская гвардия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Казахстан                              1744073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Участие в обеспечении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охраняемых лиц и выполнении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церемониальных ритуалов                1179474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Республиканской гвардии                 564599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03                   Общественный порядок и безопасность  109320924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104              Канцелярия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  321257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Организация и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информационной безопасности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государственных органах                  91236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Обеспечение фельдъегерской связью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государственных учреждений              230021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201             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 33851952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Охрана общественного порядка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обеспечение общественной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безопасности на республиканском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уровне                                28416640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Обеспечение защиты прав и свобод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лиц, участвующих в уголовном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процессе                                106094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 Специальные и воинские перевозки         52286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 Строительство,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объектов общественного порядка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безопасности                            159914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органов внутренних дел                  114630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 Государственный проект 3               1000000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016          Изготовление водительских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удостоверений, документов, номерных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знаков для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регистрации транспортных средств       2226552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017          Повышение боеготовности воинских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частей внутренних войск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                    576236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018          Обеспечение миграционными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карточками иностранных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прибывающих в Республику Казахстан       11000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104          Борьба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наркобизнесом                           327599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110          Борьба с терроризмом и иными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проявлениями экстремизма и сепаратизма  861001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221              Министерство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Казахстан                             18821439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Правовое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государства                            3312877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Проведение судебных экспертиз           585544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Содержание осужденных                  9903893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объектов уголовно-исполнительной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системы                                1674300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 Оказание юридической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адвокатами в суде                       120715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 Правовая пропаганда                      71501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 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органов юстиции                          30400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 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уголовно-исполнительной системы     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011          Противодействие эпидемии СПИДа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исправительных учреждениях                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012          Cодержание следственно-арестованных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лиц                                    2156498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013          Противодействие эпидемии СПИДа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следственных изоляторах                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015          Изготовление паспортов и удостоверений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личности граждан Республики Казахстан   930808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104          Борьба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наркобизнесом                            25903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410              Комитет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 37664550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безопасности                          34500550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Программа развития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национальной безопасности              3164000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501              Верховный Суд Республики Казахстан     8709946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деятельности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судебной системы                       8497446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Создание единой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информационно-аналитической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органов судебной системы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Казахстан                                82500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 Обеспечение жильем судей                130000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502              Генеральная прокуратура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Казахстан                              5398062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Осуществление высшего надзора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точным и единообразным применением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законов и подзаконных актов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Республике Казахстан                   5194224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Межгосударственное информационное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взаимодействие по 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криминального и оперативного учетов       1838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Комитета по правовой статистике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специальным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прокуратуры Республики Казахстан        202000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618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борьбе с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(финансовая полиция)                   3335691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уполномоченного органа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экономической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преступностью                          3201402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Обеспечение защиты прав и свобод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лиц, участвующих в уголовном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процессе                                 47342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Создание единой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информационно-телекоммуникационной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системы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Казахстан по борьбе с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коррупционной преступностью            80647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104          Борьба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наркобизнесом                             6300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678              Республиканская гвардия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Казахстан                                75000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110          Борьба с терроризмом и иными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проявлениями экстремизма и сепаратизма   75000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680              Служба охраны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Казахстан                              1143027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безопасности глав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 и отдельных должностных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лиц                                    1143027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04                   Образование                           55665081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201             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 1946431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010    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профессиональным образованием           435559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011          Повышение квалификации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переподготовка кадров                    71135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012          Подготовка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профессиональным образованием          1313587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013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объектов образования                    126150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204           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   25145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 Переподготовка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служащих для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дипломатической службы                   25145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208              Министерство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Казахстан                              3348155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010    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профессиональным образованием           325850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011          Подготовка специалистов с высшим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послевузовским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образованием                           3022305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213              Министерство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Казахстан                                 1970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022        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кадров государственных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социальной защиты населения               1970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220       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планирования Республики Казахстан       549906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 Перспективное обучение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государственном секторе экономики     426135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042          Повышение квалификации руководящих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работников в сфере экономики            123771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221              Министерство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Казахстан                               359621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профессиональным образованием           135551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016          Подготовка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профессиональным образованием           205165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017          Повышение квалификации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переподготовка кадров                    18905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225       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 43911973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образования и науки                     515198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 Разработка и апробация учебников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учебно-методических комплексов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организаций образования, издание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доставка учебной литературы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республиканских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предоставляющих услуги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образования, и казахской диаспоры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 рубежом                              532000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 Обучение и воспитание одаренных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детей                                  1211692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010          Проведение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школьных олимпиад, конкурсов,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межшкольных мероприятий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значения                                370552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011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объектов образования и науки           4352909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012          Целевые трансферты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областным 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Астаны и Алматы на строительство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реконструкцию объектов образования     11038630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013    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профессиональным образованием           533403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014        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области образования                    90557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017          Обеспечение непрерывного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области культуры и искусства          953872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018          Участие Республики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Программе сравнительного изучения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оценка успехов школьников разных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стран (PISA)                              9516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020          Подготовка специалистов с высшим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послевузовским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образованием                          14045076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021          Организация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кредитования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профессиональным образованием            22701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022          Информатизация системы образования       80200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023          Повышение квалификации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образования                             156544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025          Методологическое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системы образования и анализ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качества образовательных услуг          732104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027          Создание единой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системы тестирования                    473344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028          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Алматы на обеспечение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типовых штатов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учреждений общего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образования                            2550415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029          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Алматы на содержание вновь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вводимых объектов образования          2158182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034          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Алматы на подключение к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Интернет и оплату трафика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государственных учреждений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общего образования                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035          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бюджетам, бюджетам городов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Алматы на приобретение и доставку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учебников и учебно-методических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комплексов для обновления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библиотечных фондов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учреждений среднего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образования                             789300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036          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Алматы на создание лингофонных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мултимедийных кабинетов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государственных учреждений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общего образования                     2023300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037          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Астаны и Алматы на укрепление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государственных учреждений начального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профессионального образования           286100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038          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Астаны и Алматы на переподготовку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повышение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педагогических работников в областных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(городских) институтах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квалификации педагогических кадров      387500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039          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Алматы на укрепление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технической базы областных (городов)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институтов повышения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педагогических кадров                    75000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104          Борьба с наркоманией и наркобизнесом     23878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226             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 3890597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профессиональным образованием           137537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Подготовка специалистов с высшим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послевузовским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образованием                           2218434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014          Повышение квалификации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здравоохранения                         601915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015          Методологическое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системы медицинского образования          2949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026    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образования                             684420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039          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Астаны и Алматы на возмещение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 увеличению стоимости обучения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среднему профессиональному образованию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рамках государственного заказа         95631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040          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Алматы на повышение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переподготовку медицинских кадров,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 также менеджеров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здравоохранения                         149711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235              Министерство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Казахстан                                17619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016        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кадров государственных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культуры                                 17619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308 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чрезвычайным ситуациям                  191935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 Подготовка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профессиональным образованием           191935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501               Верховный Суд Республики Казахстан       57047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Подготовка магистров-кандидатов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судьи и повышение квалификации судей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работников судебной системы            57047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608        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по делам государственной службы         216796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 Подготовка, переподготовка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повышение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государственных служащих                216796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613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туризму и спорту                        959025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объектов образования                    275160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профессиональным образованием           109945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 Обучение и воспитание одаренных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спорте детей                          573920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618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борьбе с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(финансовая полиция)                    181775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 Подготовка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профессиональным образованием           181775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694             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    7086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011          Переподготовка и специализация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врачей за рубежом                         7086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05                   Здравоохранение                       55018146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201             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  791010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014          Лечение военнослужащих,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правоохранительных органов и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их семей                                791010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208               Министерство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Казахстан                              1141096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012          Лечение военнослужащих и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их семей                               1141096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225        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  169324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019          Реабилитация детей                      169324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226              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 51722982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здравоохранения                        1313264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 Целевые трансферты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областным бюджетам,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Астаны на строительство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реконструкцию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здравоохранения                        9032500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 Санитарно-эпидемиологическое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благополучие населения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республиканском уровне                 1580060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 Производство крови, ее компонентов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препаратов для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организаций здравоохранения             283814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 Хранение специального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резерва                                  36327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 Прикладные научные исследования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области здравоохранения                1472256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010          Оказание высокоспециализированной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медицинской помощи                     5193864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011          Оказание специализированной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санаторно-оздоровительной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медицинской помощи больным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туберкулезом                            746896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012          Охрана материнства и детства           1275016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016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объектов здравоохранения              17277500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017          Судебно-медицинская экспертиза          656954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018          Хранение ценностей исторического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наследия в области здравоохранения        8337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019        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здравоохранения                         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023          Развитие мобильной и телемедицины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здравоохранении аульной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(сельской) местности                  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025          Оснащение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иммунобиологической лаборатории         526000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027          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Алматы на содержание вновь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вводимых объектов здравоохранения        89737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028          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Алматы на закуп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средств, вакцин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иммунобиологических препаратов         4163745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035          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Алматы на лекарственное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обеспечение детей до 5-ти летнего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возраста                                532285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036          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Алматы на обеспечение беременных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железо- и йодсодержащими препаратами    736794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037          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Алматы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профилактических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осмотров отдельных категорий граждан    847844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038          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Алматы на материально-техническое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оснащение медицинских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здравоохранения на местном уровне      5231000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104          Борьба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наркобизнесом                            18789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678              Республиканская гвардия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Казахстан                                37826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Лечение военнослужащих и членов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семей                                    37826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694             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 1155908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Санитарно-эпидемиологическое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благополучие населения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республиканском уровне                   39427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 Оказание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отдельным категориям граждан           1085457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 Техническое и информационное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обеспечение медицинских организаций      31024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06                   Социальное обеспечение и социальная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помощь                               283622285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213              Министерство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Казахстан                            271716332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труда, занятости,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защиты населения                        885304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Пенсионная программа                 180250582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Государственные социальные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пособия                               52025875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 Специальные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пособия                               22818480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 Пособие на погребение                  1629334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 Государственные специальные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лицам, работавшим на подземных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открытых горных работах, на работах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 особо вредными и особо тяжелыми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условиями труда                        1669150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 Единовременные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пособия в связи с рождением ребенка    3422775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 Единовременные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денежные компенсации пенсионерам,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получателям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социальных пособий, пострадавшим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вследствие ядерных испытаний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Семипалатинском ядерном полигоне        194475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010          Единовременная денежная компенсация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реабилитированным гражданам-жертвам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массовых политических репрессий         807209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011          Единовременные выплаты родителям,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усыновителям, опекунам погибших,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умерших военнослужащих                    1854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012        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области охраны труда                   43425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013          Обеспечение выплаты пенсий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пособий                                5635374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014          Информационно-аналитическое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обеспечение по базе занятости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бедности                                 47368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015         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Государственного центра по выплате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пенсий                                  165000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016          Возмещение за вред, причиненный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жизни и здоровью, возложенное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судом на государство, 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прекращения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юридического лица                       614500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018          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Алматы для выплаты единовременной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помощи участникам и инвалидам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Великой Отечественной войны            1016100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023          Методологическое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оказания инвалидам протезно-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ортопедической помощи                     6513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024          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Алматы на обеспечение проезда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инвалидам и участникам Великой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Отечественной войны                     116602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025          Развитие информационной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занятости и бедности               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026          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Алматы на увеличение размеров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коэффициентов для исчисления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должностных окладов (ставок) рабочих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первого и второго разрядов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государственных учреждений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казенных предприятий                    316412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225       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  202894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026          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Алматы на обеспечение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(коррекционных)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образования специальными техническими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компенсаторными средствами            202894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603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информатизации и связи                  205922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018          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Алматы на компенсацию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тарифа абонентской платы за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социально защищаемым гражданам,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являющимся абонентами городских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сетей телекоммуникаций                  205922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605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миграции и демографии                 11497137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миграции и демографии                   109468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Переселение на историческую родину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социальная защита оралманов         11381315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миграции и демографии                     6354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07                   Жилищно-коммунальное хозяйство        23616581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217           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2500000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028             Приобретение пакета акций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"Казахстанская ипотечная компания"      </w:t>
      </w:r>
      <w:r>
        <w:rPr>
          <w:rFonts w:ascii="Times New Roman"/>
          <w:b w:val="false"/>
          <w:i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233         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 21116581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024          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Алматы на развитие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водоснабжения                          2890790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025          Целевые трансферты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областным 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Астаны и Алматы на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жилья государственного 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жилищного фонда                        6300000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028          Целевые трансферты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областным 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Астаны и Алматы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коммунального хозяйства                6458600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029          Целевые трансферты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городов Астаны и Алматы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благоустройства городов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населенных пунктов                     5467191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08                   Культура, спорт, туризм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информационное пространство           23570938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101              Администрация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  105380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 Хранение историко-культурных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ценностей                               105380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225       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  304161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Хранение научно-исторических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ценностей                                 4776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 Обеспечение доступности научной,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научно-технической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научно-педагогической информации        299385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226             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   4805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020          Обеспечение общедоступности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информации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здравоохранения                          4805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235              Министерство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Казахстан                              7680520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культуры                                134407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Прикладные научные исследования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области культуры                        134331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Хранение историко-культурных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ценностей                               503244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 Обеспечение сохранности памятников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историко-культурного наследия           331444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 Производство национальных фильмов       911253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 Обеспечение сохранности архивного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фонда                                   123963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 Проведение социально значимых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культурных мероприятий                  412381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 Увековечение памяти деятелей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государства                         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 Проведение молодежной политики          147600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010          Развитие государственного языка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других языков народов Казахстана        133676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012          Обеспечение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театрально-концертных организаций      2139094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013          Обеспечение общедоступности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информации                              493343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014          Целевые трансферты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развитие объектов культуры             2205784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104          Борьба с наркоманией и наркобизнесом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236              Министерство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 9748869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информации                              126147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Обеспечение сохранности архива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печати                                   21498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Проведение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информационной политики                8780076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 Государственные премии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стипендии                                21455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 Издание социально важных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литературы                              675956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 Проведение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политики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внутриполитической стабильности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общественного согласия                  113497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104          Борьба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наркобизнесом                            10240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613        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по туризму и спорту                    5633010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туризма, спорта и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культуры                                 60367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объектов туризма и спорта              3053760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 Развитие спорта высших достижений      2416969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 Формирование туристского имиджа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Казахстана                               39597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 Государственные премии                     153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 Поддержка развития национальных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массовых видов спорта                    57034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104          Борьба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наркобизнесом                             5130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694             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   94193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 Проведение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информационной политики                  94193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09                   Топливно-энергетический комплекс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недропользование                      22535244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217       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Казахстан                               484000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039          Исполнение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"Карагандашахтуголь" по возмещению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ущерба, нанесенного здоровью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работников ликвидированных шахт         484000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225       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  184319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024          Мониторинг сейсмологической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информации                              184319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231             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Казахстан                             21600306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уполномоченного органа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энергетики и минеральных ресурсов       570862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Обеспечение ведения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государственного имущества,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пользования которым подлежит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передаче подрядчикам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нефтегазовым проектам                    38338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области геологии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недр                                     88100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технологического характера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области топливно-энергетического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комплекса, нефтехимии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ресурсов                                623400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 Создание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термоядерного материаловедческого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реактора Токамак                        992295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 Создание в Евразийском национальном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университете им. Л.Н. Гумилева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междисциплинарного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научно-исследовательского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 базе ускорителя тяжелых ионов        658135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 Консервация и ликвидация урановых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рудников, захоронение техногенных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отходов                                 464984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 Закрытие шахт Карагандинского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угольного бассейна                      533499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010          Развитие топливно-энергетического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комплекса                                66000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011          Обеспечение радиационной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безопасности                            435000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012          Формирование геологической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информации                               70540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013          Государственное геологическое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изучение                               1371294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014          Мониторинг недр и недропользования      569600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015         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 недрах и недропользователях  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017          Ликвидация и консервация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самоизливающихся скважин                752900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018          Представление интересов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контрактах на проведение нефтяных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операций, а также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транспортировке, переработке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реализации углеводородов          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019          Возмещение ущерба работникам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ликвидированных шахт, переданных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РГСП "Карагандаликвидшахт"            144211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022          Увеличение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АО "НАК" "Казатомпром"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погашения обязательств перед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государственным бюджетом               4471118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023          Создание электронного архива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исторических сейсмограмм ядерных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взрывов и землетрясений,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зарегистрированных станциями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специального контроля                     5080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024          Целевые трансферты на развитие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городов Астаны и Алматы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теплоэнергетической системы            9214950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233         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  266619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Ликвидация 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Миргалимсайского месторождения          266619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                   Сельское, водное, лесное, рыбное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хозяйство и охрана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среды                                 61332130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212            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 53614584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агропромышленного комплекса,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лесного и водного хозяйства            5125039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Сохранение и улучшение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мелиоративного состояния земель         202914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Защита растений                        2763587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 Карантин растений                       773954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 Определение сортовых и посевных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качеств семенного и посадочного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материала                               156845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 Государственная поддержка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сельского хозяйства                    7567803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013          Сортоиспытание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культур                                  96902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014          Усовершенствование ирригационных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дренажных систем                         83435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016          Постприватизационная поддержка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сельского хозяйства                      80300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017          Целевые трансферты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областным 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Астаны и Алматы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системы водоснабжения                  4209099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018          Обеспечение эпизоотического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благополучия                           4716629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020          Обеспечение продовольственной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безопасности и мобилизационных нужд    7062362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021          Агрохимическое и агроклиматическое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обеспечение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производства                            308477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023          Охрана и рациональное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водных ресурсов                         264467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025          Совершенствование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водными ресурсами и восстановление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земель                                  396326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027          Регулирование русла реки Сырдарья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сохранение северной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Аральского моря                        3681572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028          Водоснабжение и санитария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населенных пунктов региона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Аральского моря                         316375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029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системы водоснабжения                  4891976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031          Реконструкция гидротехнических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сооружений                              995816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033          Охрана подземных вод и очистка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промышленных стоков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Усть-Каменогорске                        43659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034          Эксплуатация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водохозяйственных объектов,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связанных с подачей воды                935600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036          Обеспечение сохранения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устойчивого развития лесов             1520783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037          Государственный учет и кадастр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рыбных ресурсов                         111620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038          Воспроизводство рыбных ресурсов         568324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040          Обеспечение сохранения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особоохраняемых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территорий и животного мира            1937161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041          Реабилитация и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окружающей средой бассейна рек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Нура-Ишим                               486205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042        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области агропромышленного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комплекса                              2004000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045          Создание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маркетинговой системы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Казахстан                               170850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046          Нормативно-методическое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обеспечение развития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агропромышленного комплекса             147527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047          Государственный учет и 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тракторов, прицепов к ним,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самоходных сельскохозяйственных,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мелиоративных и дорожно-строительных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машин и механизмов                       65493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049          Субсидирование стоимости услуг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подаче питьевой воды из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важных групповых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водоснабжения, являющихся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безальтернативными источниками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питьевого водоснабжения,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находящимися в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собственности                           722390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054          Капитальный ремонт и восстановление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особо аварийных участков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межхозяйственных каналов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гидромелиоративных сооружений           794360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055          Государственные премии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аграрной науки                            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056          Повышение конкурентоспособности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сельскохозяйственной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Казахстана                              361416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104          Борьба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наркобизнесом                             2528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743          Строительство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хранилища генетических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растений и животных                      48190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234              Министерство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среды Республики Казахстан             3960093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охраны окружающей среды                1482607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Проведение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экологической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стратегических, трансграничных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экологически опасных объектов            10951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охраны окружающей среды                 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объектов охраны окружающей среды        676730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 Реабилитация объектов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окружающей среды                        166014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 Создание и развитие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системы охраны окружающей среды          41000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 Проведение наблюдений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состоянием окружающей среды             479434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 Целевые трансферты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городов Астаны и Алматы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строительство и реконструкцию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охраны окружающей среды                 853357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606        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по статистике                            79291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 Проведение сельскохозяйственной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переписи                                 79291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614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управлению земельными ресурсами        3551391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управления земельными ресурсами         582831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Обеспечение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земельных отношений                    1295712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Создание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Государственного земельного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кадастра                               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 Обеспечение топографо-геодезической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картографической продукцией и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хранение                                484412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 Строительство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картографической фабрики                549370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области управления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ресурсами                                39066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694             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  126771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 Охрана, защита, воспроизводство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лесов и животного мира                  126771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                   Промышленность и строительство          884973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233         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  884973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области строительства                  25200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технологического характера              581722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 Обеспечение хранения информации         100326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014          Совершенствование нормативно-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технических документов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архитектурной, градостроительной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строительной деятельности             177725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                   Транспорт и связь                     86589671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215              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коммуникаций Республики Казахстан     82539064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транспорта и коммуникаций              1030358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Развитие автомобильных дорог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республиканском уровне                39339176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 Капитальный, средний и текущий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ремонт, содержание, озеленение,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диагностика и инструментальное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обследование автодорог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республиканского значения             15600824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 Обеспечение водных путей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судоходном состоянии и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шлюзов                                 1068607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 Развитие инфраструктуры воздушного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транспорта                             3388542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 Развитие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железнодорожного транспорта             439190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 Субсидирование железнодорожных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пассажирских перевозок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республиканском и международном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сообщениях                             8862200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010        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области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коммуникаций                             83400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011          Разработка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железнодорожной отрасли                  23040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013          Целевые текущие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города Астаны и Алматы на субсидирование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железнодорожных пассажирских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межрайонных (междугородних)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внутренних сообщениях                  1107800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016          Учет арендованного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комплекса "Байконур"                      8363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019          Субсидирование регулярных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внутренних авиаперевозок               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020          Развитие инфраструктуры водного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транспорта                              350000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021          Подготовка кандидатов в космонавты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                      4749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028          Целевые трансферты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городов Астаны и Алматы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транспортной инфраструктуры           10402718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030          Содержание здания административно-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технологического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"Transport tower"                       230097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603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информатизации и связи                 4050607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Создание системы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радиочастотного спектра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радиоэлектронных средств                110000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 Техническое сопровождение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мониторинга радиочастотного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спектра и радиоэлектронных средств      256694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017          Компенсация убытков операторов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сельской связи по предоставлению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универсальных услуг связи              3683913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                   Прочие                                37651198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204           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  348935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 Представительские затраты               348935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217       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Казахстан                              9658913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010          Резерв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Казахстан                              9658913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220       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планирования Республики Казахстан       970000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 Разработка и экспертиза технико-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экономических обоснований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республиканских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инвестиционных проектов (программ)      670000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 Целевые текущие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областным бюджетам на капитальный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ремонт объектов жизнеобеспечения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малых городов с депрессивной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экономикой                               21500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015          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бюджетам на развитие малых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городов с депрессивной экономикой      278500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233         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 3532661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индустрии и торговли                   1281290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области стандартизации,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сертификации, метрологии и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качества                                 10500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 Строительство эталонного центра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городе Астане                          1200000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011          Поддержка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предпринимательства                     274120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012         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 поддержке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Республике Казахстан                    4467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013          Совершенствование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стандартизации, метрологии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сертификации                            652700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016          Создание и развитие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технологий                               92000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017         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экспортного контроля                      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027          Обеспечение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"Парк информационных технологий"         10584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234              Министерство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среды Республики Казахстан             1391100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 Ведение гидрометеорологического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мониторинга                            1391100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617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государственным материальным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резервам                               8589269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управления системой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государственного материального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резерва                                  46287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Формирование и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государственного материального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резерва                                8542982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620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монополий и защите конкуренции         1190220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 Обеспечение регулирования,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деятельности субъектов естественной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монополии и развитие конкуренции       1140220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Создание электронной базы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 мониторингу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монополистов                            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694             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 11970100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объектов Управления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Президента Республики Казахстан       11970100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                Обслуживание долга                    34591201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217       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Казахстан                             34591201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013          Обслуживание правительственного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долга                                 34591201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                Официальные трансферты               145909527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217       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Казахстан                            145909527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066          Официальные трансферты,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передаваемые из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бюджета в Национальный фонд           12881986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400          Субвенции областным бюджетам         133027541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III. Операционное сальдо              47864844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IV. Чистое бюджетное кредитование     54090076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Бюджетные кредиты                     64512908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04                   Образование                            5752610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225       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 5515824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015          Государственное образовательное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кредитование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профессиональным образованием          5515824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226             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  236785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 Государственное образовательное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кредитование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профессиональным образованием           236785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07                   Жилищно-коммунальное хозяйство        42000000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233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42000000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 Кредитование областных бюджетов,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бюджетов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 строительство жилья                42000000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                   Сельское, водное, лесное, рыбное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хозяйство и охрана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среды                                 1261322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212            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 1261322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026          Кредитование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совершенствования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водными ресурсами и восстановления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земель                                 602822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086          Кредитование проекта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постприватизационной поддержке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сельского хозяйства                    658500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           Транспорт и связь                     6940853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215              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коммуникаций Республики Казахстан     6940853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 Кредитование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международного аэропорта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Астане                                 355853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015          Кредитование создания космического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ракетного комплекса "Байтерек"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 космодроме "Байконур"              6585000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          Прочие                                8558123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217       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Казахстан                             8558123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011          Выполнение обязательств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государственным гарантиям             7958123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012          Резерв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 на покрытие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кассового разрыва областных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бюджетов, бюджетов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республиканского значения,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столицы                               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Погашение бюджетных кредитов         10422832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                    Погашение бюджетных кредитов         10422832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              Погашение бюджетных кредитов          8246468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     Погашение бюджетных кредитов,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выданных из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бюджета                               8246468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02              Возврат требований по оплаченным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государственным гарантиям             2176364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     Возврат юридическими лицами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требований по оплаченным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государственным гарантиям             2176364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V. Сальдо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финансовыми активами                 81524768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Приобретение финансовых активов      83524768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01                   Государственные услуги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характера                              491551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217           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Республики Казахстан                   491551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          Приобретение акций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финансовых организаций                 491551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04                   Образование                            426819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220      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планирования Республики Казахстан      426819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016           Создание Высшей школы экономики        426819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07                   Жилищно-коммунальное хозяйство       11900000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217      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Казахстан                            11900000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053           Институциональное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реализации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программы жилищного строительства    11900000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08                   Культура, спорт, туризм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информационное пространство           1929387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236             Министерство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Казахстан                             1929387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          Институциональное развитие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массовой информации                   1929387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09                   Топливно-энергетический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недропользование                    4500000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231             Министерство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ресурсов Республики Казахстан         4500000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033           Освоение Амангельдинской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месторождений газа                    4500000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              Сельское, водное, лесное, рыбное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хозяйство и охрана окружающей среды  24360000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212           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                 24360000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043           Институциональное развитие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хозяйства                            24360000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              Транспорт и связь                     3453055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215             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коммуникаций Республики Казахстан     1475220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           Развитие международного аэропорта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города Астаны                         1475220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603       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 информатизации и связи             1977835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          Развитие национальной спутниковой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системы связи и вещания                533126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013           Развитие почтово-сберегательной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системы                               1444709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               Прочие                               36463956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217      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Казахстан                        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           Создание Государственной аннуитетной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компании                         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220      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планирования Республики Казахстан      970000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012          Развитие Центра маркетингово-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аналитических исследований             970000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233        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                 34993956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018          Институциональное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реализации Стратегии                 33643956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индустриально-инновационного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032          Развитие малого предпринимательства   1350000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Поступления от продажи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активов государства                   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               Поступления от продажи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активов государства                   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01              Поступления от продажи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активов государства                   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     Поступления от продажи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активов внутри страны                 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VI. Дефицит бюджета                 -87750000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VII. Финансирование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дефицита бюджета                     87750000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2004 год"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___декабря 2004 года N __       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на 2005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от организаций сырьевого сектора, </w:t>
      </w:r>
      <w:r>
        <w:br/>
      </w:r>
      <w:r>
        <w:rPr>
          <w:rFonts w:ascii="Times New Roman"/>
          <w:b/>
          <w:i w:val="false"/>
          <w:color w:val="000000"/>
        </w:rPr>
        <w:t xml:space="preserve">
зачисляемых в республиканский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       Наименование                 !  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         !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                                               128819856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Корпоративный подоходный налог - всего              102752000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том числе: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Корпоративный подоходный налог с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лиц-организаций сырьевого сектора по перечню,        70829690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устанавливаемому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Корпоративный подоходный налог с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лиц-резидентов, удерживаемый у источника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организациями сырьевого сектора по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устанавливаемому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                               82310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Корпоративный подоходный налог с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лиц-нерезидентов, удерживаемый у источника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организациями сырьевого сектора по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устанавливаемому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                            31840000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  Роялти от организаций сырьевого сектора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(юридических лиц по перечню, устанавливаемому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Правительством Республики Казахстан)                14643671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Доля Республики Казахстан по разделу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заключенным контрактам от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сырьевого сектора (юридических лиц по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устанавливаемому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Казахстан)                                          11424185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------------------------------------------------------------------- </w:t>
      </w:r>
    </w:p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2004 год"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___декабря 2004 года N __       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в республиканский бюджет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 год от приватизации имущества, находящегося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республиканской собственности и относящегося к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горнодобывающей и обрабатывающей отраслям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Наименование                   !  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!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1                          !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Объемы поступлений в республиканский бюджет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2005 год от приватизации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находящегося в республиканской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относящегося к горнодобывающей и обрабатывающей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2004 год"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 декабря 2003 года N          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республиканского бюджета на 2005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Функциональная группа!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Администратор    !          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Программа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          !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Инвестиционные проекты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01                    Государственные услуги общего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102               Хозяйственное управление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           Создание автоматизированной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мониторинга законопроектов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204               Министерство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     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217        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007             Создание и развитие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органов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220        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           Создание ситуационной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           Создание информационных систем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225        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           Строительство и реконструкция научных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406               Счетный комитет 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           Создание и развитие информационной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данных по объектам финансового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603 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           Создание государственных баз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           Создание единой системы электронного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документооборота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           Создание информационной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      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606              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           Создание информационных систем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610 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государственным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           Создание информационных систем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619               Агентство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           Развитие таможенной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"ТАИС"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           Создание информационной системы "Электронная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таможня"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           Строительство объектов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таможенной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690               Центральная избирательная комиссия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002            Создание автоматизированной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системы "Сайлау"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                    Оборона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208              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           Создание информационных систем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           Развитие инфраструктуры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308 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           Строительство и реконструкция объектов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678               Республиканская гвардия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           Строительство объектов Республиканской гвардии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                    Общественный порядок и безопасность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201               Министерство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           Строительство,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общественного порядка и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           Создание информационных систем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            Государственный проект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221              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     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условно-исполнительной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           Создание информационной системы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            Создание информационной системы уголовно-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410               Комитет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           Программа развития системы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501              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           Создание единой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информационно-аналитической системы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судебной системы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502              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           Создание информационной системы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правовой статистике и специальным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Генеральной прокуратуры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618                Агентство 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экономической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           Создание единой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информационно-телекоммуникационной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Агентства 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экономической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                   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201               Министерство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013      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225        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      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            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строительство и реконструкцию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226               Министерство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026      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613               Агентство Республики Казахстан по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     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                    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226               Министерство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           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бюджетам, бюджету города Астаны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строительство и реконструкцию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016      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019            Создание информационных систем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023            Развитие мобильной и телемедицины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здравоохранении аульной (сельской) местности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                    Социальное обеспечение и социальная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213              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           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Государственного центра по выплате пенсий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025            Развитие информационной базы занятости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бедности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605               Агентство Республики Казахстан по миграции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демографии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           Создание информационной системы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по миграции и демографии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                    Жилищно-коммунальное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233        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024            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развитие систем 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023            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развитие 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            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развитие благоустройства городов и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                    Культура, спорт, туризм и информационное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пространство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235               Министерство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014            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развитие объектов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613               Агентство Республики Казахстан по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     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09                    Топливно-энергетический комплекс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недропользование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231               Министерство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           Создание Казахстанского термоядерного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материаловедческого реактора Токамак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           Создание в Евразийском национальном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университете им. Л.Н. Гумилева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междисциплинарного научно-исследовательского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комплекса на базе ускорителя тяжелых ионов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            Развитие информационной системы о недрах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недропользователях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023            Создание электронного архива исторических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сейсмограмм ядерных взрывов и землетрясений,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зарегистрированных станциями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024            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развитие теплоэнергетической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               Сельское, водное, лесное, рыбное хозяйство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охрана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212               Министерство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016            Постприватизационная поддержка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017            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развитие системы 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025            Совершенствование управления водными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ресурсами и восстановление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026            Кредитование проекта 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управления водными ресурсами и восстановления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            Регулирование русла реки Сырдарья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сохранение северной части Аральского моря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            Водоснабжение и санитария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региона Аральского моря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            Строительство и реконструкция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            Реконструкция гидротехнических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041            Реабилитация и управление окружающей средой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бассейна рек Нура-Ишим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045            Создание информационно-маркетинговой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Министерства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056            Повышение конкурентоспособности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сельскохозяйственной продукции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086            Кредитование проекта по постприватизационной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поддержке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743            Строительство Национального хранилища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генетических ресурсов растений и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234                   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           Строительство и реконструкция объектов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           Реабилитация объектов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           Создание и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            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строительство и реконструкцию объектов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614               Агентство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           Создание автоматизированной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системы Государственного земельного кадастра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           Строительство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картографической фабрики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               Транспорт и 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215              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           Развитие автомобильных дорог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республиканском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           Развитие инфраструктуры воздушного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           Кредитование строительства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аэропорта в городе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           Развитие инфраструктуры железнодорожного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020            Развитие инфраструктуры водного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            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развитие транспортной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603 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           Создание системы мониторинга радиочастотного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спектра 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           Развитие национальной спутниковой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связи и вещания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               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220        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            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бюджетам на развитие малых городов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депрессивной экономикой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233        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            Строительство эталонного центра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            Развитие информационной системы по поддержке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предпринимательства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017            Развитие информационной системы экспортного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620 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регулированию естественных монополий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           Создание электронной базы данных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мониторингу деятельности монополистов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694               Управление делами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     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Управления делами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Инвестиционные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                    Государственные услуги общего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204               Министерство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            Приобретение и 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недвижимости за рубежом для размещения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дипломатических представительств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225        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           Фундаментальные и прикладные научные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603 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     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606              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     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государственной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608               Агентство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     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государственного управления и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                    Оборона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208              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           Модернизация и приобретение вооружения,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военной и иной техники, систем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           Прикладные научные исследования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опытно-конструкторские работы оборонного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                   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201               Министерство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      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            Подготовка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208              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      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            Подготовка специалистов с высшим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послевузовским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220        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            Перспективное обучение специалистов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государственном секторе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042            Повышение квалификации руководящих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сфере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221              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     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225        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           Разработка и апробация учебников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учебно-методических комплексов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организаций образования, издание и доставка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учебной литературы для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организаций, предоставляющих услуги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области образования, и казахской диаспоры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013      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014      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            Государственное образовательное кредитование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подготовки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020            Подготовка специалистов с высшим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послевузовским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226               Министерство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     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           Подготовка специалистов с высшим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послевузовским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           Государственное образовательное кредитование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подготовки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308 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           Подготовка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613               Агентство Республики Казахстан по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     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618               Агентство 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экономической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           Подготовка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694               Управление делами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            Переподготовка и специализация врачей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                    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226               Министерство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      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                    Социальное обеспечение и социальная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213              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населении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      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охраны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                    Жилищно-коммунальное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233        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           Кредитование областных бюджетов,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городов Астаны и Алматы на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025            Целевые трансферты на развитие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строительство жилья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коммунального жилищного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                    Культура, спорт, туризм и информационное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пространство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235               Министерство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     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09                    Топливно-энергетический комплекс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недропользование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231               Министерство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     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геологии использования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         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технологического характера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топливно-энергетического комплекса,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нефтехимии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               Сельское, водное, лесное, рыбное хозяйство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охрана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212               Министерство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042      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агропромышленного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234               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           Научные исследования в области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614               Агентство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     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управления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                Промышленность и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233        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     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         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технологического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               Транспорт и 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215              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      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               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233        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     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стандартизации, сертификации, метрологии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систем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                Официальные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217        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066            Официальные трансферты, передаваемые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республиканского бюджета в Национальный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Инвестиции на формирование и 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уставного капитала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                    Государственные услуги общего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217        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           Приобретение акций международных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                   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220        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016            Создание Высшей школы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                    Жилищно-коммунальное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217        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053            Институциональное обеспечение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Государственной программы жилищного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                    Культура, спорт, туризм и информационное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пространство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236               Министерство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           Институциональное развитие средств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09                    Топливно-энергетический комплекс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недропользование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231               Министерство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033            Освоение Амангельдинской группы месторождений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               Сельское, водное, лесное, рыбное хозяйство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охрана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212               Министерство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043            Институциональное развитие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               Транспорт и 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215              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            Развитие международного аэропорта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603 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           Развитие национальной спутниковой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связи и вещания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013            Развитие почтово-сберегательной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               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217        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            Создание Государственной аннуитетной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220        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            Развитие Центра маркетингово-аналитических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233        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018            Институциональное обеспечение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Стратегии индустриально-инновационного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            Развитие малого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2004 год"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___декабря 2004 года N __        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бюджетных программ, </w:t>
      </w:r>
      <w:r>
        <w:br/>
      </w:r>
      <w:r>
        <w:rPr>
          <w:rFonts w:ascii="Times New Roman"/>
          <w:b/>
          <w:i w:val="false"/>
          <w:color w:val="000000"/>
        </w:rPr>
        <w:t xml:space="preserve">
не подлежащих секвестру в процессе исполнения республиканского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 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Функциональная группа!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Администратор    !          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Программа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          !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                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226                Министерство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            Санитарно-эпидемиологическое благополучие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населения на республиканском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             Оказание специализированной и санаторно-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оздоровительной медицинской помощи больным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туберкулезом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             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 закуп лекарственных средств, вакцин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других иммунобиологических 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035             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 лекарственное обеспечение детей до 5-ти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летнего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036             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 обеспечение беременных железо-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йодсодержащими препаратами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037             Целевые текущие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 осуществление профилактических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медицинских осмотров отдельных категорий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                      Социальное обеспечение и социальная помощь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213               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            Пенсионная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            Государственные социальные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            Специальные государственные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            Государственные специальные пособия лицам,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работавшим на подземных и открытых горных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работах, на работах с особо вредными и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тяжелыми условиями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2004 год"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___декабря 2004 года N __          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</w:t>
      </w:r>
      <w:r>
        <w:br/>
      </w:r>
      <w:r>
        <w:rPr>
          <w:rFonts w:ascii="Times New Roman"/>
          <w:b/>
          <w:i w:val="false"/>
          <w:color w:val="000000"/>
        </w:rPr>
        <w:t xml:space="preserve">
не подлежащих секвестру в процессе исполнения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местных бюджетов на 2005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Функциональная группа!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Администратор    !          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Программа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                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263                Исполнительный орган образования,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спорта и туризма, финансируемый из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            Общеобразовательное обучение на местном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                      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254                Исполнительный орган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             Оказание первичной медико-санитарной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населению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