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0c1a3" w14:textId="410c1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запрета на вывоз регенерируемой бумаги, картона, макулатуры и отходов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августа 2004 года № 908. Утратило силу постановлением Правительства Республики Казахстан от 6 декабря 2016 года № 769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06.12.2016 </w:t>
      </w:r>
      <w:r>
        <w:rPr>
          <w:rFonts w:ascii="Times New Roman"/>
          <w:b w:val="false"/>
          <w:i w:val="false"/>
          <w:color w:val="ff0000"/>
          <w:sz w:val="28"/>
        </w:rPr>
        <w:t>№ 769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8 </w:t>
      </w:r>
      <w:r>
        <w:rPr>
          <w:rFonts w:ascii="Times New Roman"/>
          <w:b w:val="false"/>
          <w:i w:val="false"/>
          <w:color w:val="000000"/>
          <w:sz w:val="28"/>
        </w:rPr>
        <w:t xml:space="preserve"> Таможенного кодекса Республики Казахстан, а также в целях поддержки отечественных товаропроизводителей, увеличения объемов внутреннего производства за счет выпуска конкурентоспособной продукции и стимулирования экспорта готовой продукции Правительство Республики Казахстан постановляет: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Запретить вывоз с территории Республики Казахстан регенерируемой бумаги, картона, макулатуры и отходов (код ТН ВЭД ЕврАзЭС 4707).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таможенного контроля Министерства финансов Республики Казахстан принять необходимые меры по выполнению пункта 1 настоящего постановления.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      Сноска. В пункт 2 внесены изменения - постановлением Правительства РК от 13 января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 38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иностранных дел Республики Казахстан в двухнедельный срок уведомить Секретариат Интеграционного Комитета Евразийского экономического сообщества о принимаемых Правительством Республики Казахстан мерах регулирования внешнеторговой деятельности.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по истечении тридцати дней со дня опубликования.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