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af1eb" w14:textId="83af1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Программы усиления борьбы с туберкулезом в Республике Казахстан на 2004-2006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августа 2004 года N 850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Программу усиления борьбы с туберкулезом в Республике Казахстан на 2004-2006 годы (далее - Программа).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Центральным и местным исполнительным органам обеспечить своевременное выполнение мероприятий, предусмотренных Программой, и 2 раза в год, не позднее 20 января и 20 июля, представлять информацию о ходе их реализации в Министерство здравоохранения Республики Казахстан.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здравоохранения Республики Казахстан два раза в год, к 1 февраля и 1 августа, по итогам полугодия представлять в Правительство Республики Казахстан информацию о ходе реализации Программы.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Премьер-Министра Республики Казахстан Айтимову Б.С.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в силу со дня подписания.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Исполняющий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августа 2004 года N 850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Программа </w:t>
      </w:r>
      <w:r>
        <w:br/>
      </w:r>
      <w:r>
        <w:rPr>
          <w:rFonts w:ascii="Times New Roman"/>
          <w:b/>
          <w:i w:val="false"/>
          <w:color w:val="000000"/>
        </w:rPr>
        <w:t xml:space="preserve">
усиления борьбы с туберкулезом </w:t>
      </w:r>
      <w:r>
        <w:br/>
      </w:r>
      <w:r>
        <w:rPr>
          <w:rFonts w:ascii="Times New Roman"/>
          <w:b/>
          <w:i w:val="false"/>
          <w:color w:val="000000"/>
        </w:rPr>
        <w:t xml:space="preserve">
в Республике Казахстан на 2004-2006 годы </w:t>
      </w:r>
    </w:p>
    <w:bookmarkEnd w:id="5"/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Паспорт Программы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       Программа усиления борьбы с туберкулезом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Республике Казахстан на 2004-2006 годы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 для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разработки         ноября 1998 года N 4153 "О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программе "Здоровье народа",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Казахстан от 5 сентября 2003 года N 903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"Об утверждении Плана мероприятий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реализации Программы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Республики Казахстан на 2003-2006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годы" (пункт 6.2.1).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Основные           Министерство здравоохранения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разработчики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Цель               Стабилизация эпидемиологической ситуации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туберкулезу к концу 2006 года, снижение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заболеваемости, смертности, инвалидности.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Задачи             Разработка первоочередных мер, направленных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стабилизацию и улучшение ситуации по туберкулезу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в стране;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организация лечебно-оздоровительных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профилактических мероприятий на всех этапах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ведения больных туберкулезом с привлечением сети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первичной медико-санитарной помощи (далее - ПМСП)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с соблюдением единых протоколов ведения больных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туберкулезом;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интеграция противотуберкулезной службы с другими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государственными органами;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социальная поддержка больных туберкулезом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медицинских работников противотуберкулезных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повышение квалификации, уровня знаний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специалистов, задействованных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противотуберкулезной службе.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Объемы и           Республиканский, местные бюджеты и иные средства,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источники          не противоречащие законодательству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финансирования    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Реализация Программы требует финансирования из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средств республиканского и местных бюджетов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сумме 15693,8 млн.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Общий объем финансирования из республиканского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бюджета (млн. тенге):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2004год - 443,5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2005 год - 434,9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2006 год - 500,6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Общий объем финансирования из местных бюджетов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(млн. тенге):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2004 год - 6943,1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2005 год - 4103,7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2006 год - 3268,0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Объемы расходов по мероприятиям, финансируемым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за счет средств государственного бюджета на 2005-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2006 годы, будут определяться (уточняться)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соответствии с Законом Республики Казахстан "О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республиканском бюджете" на соответствующий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финансовый год.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Ожидаемые          Реализация программы позволит добиться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результаты         стабилизации эпидемиологической ситуации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туберкулезу, снижение заболеваемости, смертности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от туберкулеза и инвалидности.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В результате максимальной мобилизации всех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ресурсов и возможностей по выявлению,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диагностике и лечению туберкулеза в 2004-2006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годах ожидается стабилизация и снижение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заболеваемости туберкулезом по республике в 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году до 155,3 случаев на 100 тыс.населения,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2005 году - до 154,4 случаев на 100 тыс.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населения, к 2006 году - до 152,4 случаев на 100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тыс. населения, снижения смертности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туберкулеза в республике в 2004 году до 21,0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случаев на 100 тыс. населения, в 2005 году - до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20,6 на 100 тыс. населения, в 2006 году - до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20,1 случаев на 100 тыс.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В 2006 году возрастет охват контролируемой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химиопрофилактикой детей до 95-98%, сократятся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сроки диагностики активного туберкулеза,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уменьшится число поздно выявленных форм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туберкулеза.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В 2006 году повысится эффективность лечения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(закрытие полостей распада у впервые выявленных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больных с деструкцией в легких, абациллирование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составят 85% и 95% соответственно), снизится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число рецидивов за счет активации работы уровня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ПМСП и пропаганды здорового образа жизни.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Срок реализации    2004-2006 годы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Введение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Стратегией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Республики Казахстан "Казахстан-2030" государство определило одним из основных долгосрочных приоритетов здоровье и благополучие граждан.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Указом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16 ноября 1998 года N 4153 "О Государственной программе "Здоровье народа", пунктом 6.2.1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сентября 2003 года N 903 "Об утверждении Плана мероприятий по реализации Программы Правительства Республики Казахстан на 2003-2006 годы" определена разработка отраслевой программы на 2004-2006 годы, направленной на усиление борьбы с туберкулезом в Республике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Туберкулез - заболевание, зависящее от социального и экономического уровней развития страны. Перепады, прошедшие за период экономических преобразований последних лет, сказались на показателях заболеваемости туберкулезом.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Туберкулез является важнейшей медико-социальной проблемой, наносящей невосполнимый материальный урон из-за потери трудоспособности и преждевременной смерти наиболее продуктивной части населения. Всемирная Организация Здравоохранения (ВОЗ) провозгласила туберкулез глобальной опасностью для человечества и призвала правительства всех стран принять неотложные меры для решения этой проблемы, поскольку ни одна страна не может игнорировать опасность эпидемии туберкулеза для здоровья своего народа.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Период социально-экономических реформ, переживаемый нашей страной, отразился на качестве и объеме противотуберкулезных мероприятий.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1998 году в сравнении с 1992 годом смертность от этого заболевания увеличилась в 3,3 раза, а заболеваемость в 1,8 раза. Страна нуждалась в принятии срочных и энергичных мер, чтобы остановить рост заболевания. В связи с этим был принят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18 мая 1998 года N 3956 "О первоочередных мерах по улучшению состояния здоровья граждан Республики Казахстан" и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сентября 1998 года N 839 "О неотложных мерах защиты населения от туберкулеза в Республике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 стал одной из первых стран Содружества Независимых Государств (далее - СНГ), взявший на вооружение новые методы борьбы с туберкулезом.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1998 года начата реформа противотуберкулезной службы, предусматривающая внедрение *DОТS-стратегии. Внедренная стратегия лечения и ведение больного туберкулезом без адаптации к условиям республики выявила ряд негативов в виде исключения из диспансерного учета лиц, больных туберкулезом с хроническими формами заболевания, выписки из стационаров недолеченных больных на амбулаторное лечение, отсутствие контроля лечения на данном этапе, что определило дальнейшую тактику ведения больных туберкулезом.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2001 года проведена адаптация DOTS-стратегии к условиям Казахстана, согласованная с ВОЗ.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 вместе с тем, отсутствие отраслевой программы по туберкулезу в Казахстане не позволяет добиться коренных изменений.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Необходимо последовательное комплексное выполнение всех намеченных пунктов данной Программы с внедрением эффективных рентабельных методов выявления, диагностики, лечения, профилактики, улучшение материально-технической базы и оснащения противотуберкулезных учреждений соответствующим оборудованием. При этом следует адаптировать новые направления с рациональным сохранением прежних наработок в общую структуру социально-экономических реформ.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Анализ современного состояния проблемы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 сорок четвертой сессии ВОЗ было запланировано достижение следующих двух основных целей: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своевременное выявление 70% всех случаев заболевания открытыми формами туберкулеза;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добиться излечения 85% своевременно выявленных больных туберкулезом.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Доступ к системе DOTS уже к 2000 году был обеспечен в отношении 55% населения земли и внедрен в 148 странах. Тем не менее, из-за несовершенства противотуберкулезных служб в здравоохранении мирового масштаба, по этой системе в полной мере лечились не более 27% впервые заболевших. Именно из-за этого представляется нереальным достижение поставленных целей в кратчайшие сроки. Туберкулез - заболевание, зависящее не только от системы здравоохранения, а в первую очередь от социально-экономического потенциала государства.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 относится к числу государств с неблагополучной эпидемиологической ситуацией.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сегодняшний день среди стран СНГ по уровню заболеваемости и смертности от туберкулеза республика занимает ведущее место. За последнее десятилетие заболеваемость населения туберкулезом возросла в целом по стране в 2,8 раза. Ежегодно в Казахстане заболевают 20-25 тысяч человек и умирают от туберкулеза более трех тысяч. Показатель смертности от туберкулеза увеличился с 17,6 случаев в 1994 году до 38,4 в 1998 году, а в 2003 году он снизился до 22,4 случаев на 100 тыс. населения. Необходимо подчеркнуть, что в настоящее время от туберкулеза среди взрослого населения умирает больных больше, чем от всех других инфекционных заболеваний вместе взятых.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1990-1998 годах химиотерапия не была стандартизована, прежние методы диагностики, лечение и профилактика не соответствовали изменившейся социально-экономической ситуации, накопилось большое число хронических больных.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диспансерном учете на 1 января 2004 года в противотуберкулезных учреждениях состоит 72359 больных активным туберкулезом.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Эпидемиологическая ситуация в стране усложняется ежегодным увеличением количества больных туберкулезом, находящихся в исправительных учреждениях.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Заболеваемость активным туберкулезом среди этого контингента более чем в 30 раз выше, а смертность - в 9 раз, чем среди гражданского населения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Особую тревогу вызывает стремительный рост заболеваемости среди детей и подростков. В 2003 году показатель заболеваемости детей составил 47,2 на 100 тысяч населения. В клинической структуре заболевших детей повысился удельный вес остротекущих, диссеминированных, милиарных и деструктивных форм туберкулеза, а также туберкулезного менингита.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Более 21,9% случаев больных туберкулезом умирают на дому, а в ряде областей и городов этот показатель достигает 31,6-40%. Процент обеспечения больных туберкулезом жильем составляет всего 10,3%. Изоляция детей из очагов туберкулезной инфекции осуществляется только в четверти случаев, в результате чего увеличилось количество осложненных и запущенных форм туберкулеза у детей. В большинстве областей, из-за нехватки средств на содержание, закрыты санаторные школы-интернаты, дошкольные санаторные группы, тогда как в изоляции и оздоровлении нуждаются более 43% случаев детей из очагов инфекции, более 70% - из групп "риска".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Определенную опасность представляют больные туберкулезом из социально- дезадаптированных групп населения, страдающие хроническим алкоголизмом, наркоманией.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настоящее время наиболее актуальными в республике являются проблемы выявления, диагностики и лечения мультирезистентного туберкулеза (лекарственно устойчивых микобактерий туберкулеза). По данным Национального центра проблем туберкулеза Республики Казахстан (далее - НЦПТ) за 2002 год среди больных с новыми случаями туберкулеза отмечена устойчивость микобактерий туберкулеза к основным противотуберкулезным препаратам изониазиду и рифампицину (MDR) в 12,7% случаях, а среди повторных случаев заболевания - в 36,8% случаях.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ряде областей республики эпидемиологическая ситуация усугубляется за счет пораженного туберкулезом крупного рогатого скота. Проблема снижения заболеваемости туберкулезом не может быть успешно решена без учета роли дополнительных источников инфекции, к которым в первую очередь относятся больные туберкулезом сельскохозяйственные животные.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 вместе с тем, в настоящее время совместно с международными организациями проводится работа по обучению принципам стратегии организаторов здравоохранения, специалистов противотуберкулезной службы, общей лечебной сети, санитарно-эпидемиологических и ведомственных служб. Учреждения общей лечебной сети, системы Комитета уголовно-исполнительной системы Министерства юстиции (далее - КУИС МЮ), Министерства внутренних дел (далее - МВД), Министерства обороны (далее - МО) Республики Казахстан обеспечены бинокулярными микроскопами высокой разрешающей способности, расходным материалом и реактивами, позволяющими своевременно выявлять заразные формы заболевания. Улучшены материально-техническая база бактериологических лабораторий областных и региональных противотуберкулезных диспансеров и оснащение их современными лабораторным оборудованием и аппаратурой, что позволило улучшить лабораторную диагностику, проведение культуральных исследований, определение лекарственной устойчивости к противотуберкулезным препаратам. За последние 4 года на 5,8% случаев улучшилась выявляемость заболевания.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обеспечения лечения больных туберкулезом на амбулаторном этапе в штаты семейных врачебных амбулаторий, самостоятельных городских и поселковых поликлиник введено 678 ставок химизаторов.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Референс-лаборатория Национального Центра проблем туберкулеза, единственная в странах СНГ, прошла проверку на контроль качества в супранациональной лаборатории (Германия), и ВОЗ рекомендовала включить ее в Реестр международных лабораторий контроля качества бактериологических исследований.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учета, контроля лечения и наблюдения больных туберкулезом, включая хронические и мультирезистентные формы заболевания, в республике внедряется компьютерная программа "Национальный регистр больных туберкулезом".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международной арене укрепился авторитет Казахстана как страны, чутко реагирующей на новые веяния в мировой медицине. Главный эксперт ВОЗ по глобальной проблеме туберкулеза - доктор Марио Равильони отметил, что соответствующие программы по борьбе с туберкулезом наиболее активно внедряются в Казахстане.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Цель и задачи Программы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Целью Программы являются стабилизация эпидемиологической ситуации по туберкулезу к концу 2006 года, снижение заболеваемости, смертности, инвалидности.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числе наиболее важных задач Программы следует выделить: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разработку первоочередных мер, направленных на стабилизацию и улучшение ситуации по туберкулезу в стране;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организацию лечебно-оздоровительных и профилактических мероприятий на всех этапах ведения больных туберкулезом с привлечением сети ПМСП с соблюдением единых протоколов ведения больных туберкулезом;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интеграцию противотуберкулезной службы с другими государственными органами;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социальную поддержку больных туберкулезом и медицинских работников противотуберкулезных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повышение квалификации, уровня знаний специалистов противотуберкулезной службы.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Основные направления и механизм реализации Программы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Разработка первоочередных мер, направленных на стабилизацию и улучшение ситуации по туберкулезу в стране: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создание Национального регистра больных туберкулезом (компьютерная система эпидемиологического мониторинга и банк данных на больных туберкулезом в республике) с целью анализа и оценки эффективности проводимых мероприятий по реализации Программы;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усовершенствование учета и мониторинга эффективности выявления, лечения и наблюдения больных туберкулезом всех форм заболеваний с учетом больных системы КУИС МЮ, МВД, МО;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продолжить научные исследования с внедрением новейших методов диагностики, лечения в практическое здравоохранение;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укрепление материально-технической базы организаций всех звеньев противотуберкулезной службы, в том числе в пенитенциарной системе, путем обеспечения противотуберкулезных учреждений республики рентгенодиагностическим оборудованием, микроскопами высокой разрешающей способности, рентгенфлюоорографическими пленками и химическими реактивами;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поэтапное открытие специализированных отделений при областных противотуберкулезных диспансерах для лечения больных с хроническими формами туберкулеза с постоянным бактериовыделением;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реорганизация специализированных отделений, имеющихся на базе областных противотуберкулезных учреждений, для принудительного лечения больных туберкулезом, страдающих заразной формой заболевания, уклоняющихся от лечения.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Лечебно-оздоровительные и профилактические мероприятия на всех этапах ведения больных туберкулезом с привлечением сети ПМСП: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организация контролируемой химиотерапии больных туберкулезом на всех этапах лечения;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применение основных методов выявления и диагностики туберкулеза (бактериоскопия, ежегодное дифференцированное флюорографическое обследование населения, туберкулинодиагностика среди детей и подростков);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обеспечение полного курса химиотерапии больным с впервые выявленным туберкулезом, рецидивами заболевания, неудачами лечения и ранее нелеченных хронических случаев;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проведение централизованного мониторинга эффективности выявления, лечения и наблюдения больных туберкулезом на основе компьютеризированных программ, новых научных разработок;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обеспечение специфической профилактикой туберкулеза путем вакцинации новорожденных и ревакцинации детей в возрасте 6-7, 11-12 лет с охватом не менее 95% подлежащего контингента;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химиопрофилактика контактных лиц из очагов туберкулезной инфекции, ВИЧ-инфицированных лиц;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изоляция детей и подростков в специализированные детские школьные и дошкольные учреждения санаторного типа;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комплексное проведение санитарно-просветительной работы среди гражданского населения и в пенитенциарной системе.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Интеграция противотуберкулезной службы с другими государственными органами.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Социальная поддержка больных туберкулезом и медицинских работников противотуберкулезных организаций: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организация и проведение исполнительными местными органами социальной поддержки больным туберкулезом из социально неимущих слоев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социальная поддержка больных туберкулезом с бактериовыделением;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социальная поддержка больных туберкулезом и работников противотуберкулезных служб.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Организация соблюдения единых протоколов ведения больных туберкулезом.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Повышение квалификации, уровня знаний специалистов противотуберкулезной службы: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обеспечение повышения квалификации специалистов противотуберкулезной службы;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обучение специалистов, задействованных в проведении противотуберкулезных мероприятий, принципам выявления, диагностики и лечения адаптированной *DOTS стратегии, широкое привлечение медицинских работников сети ПМСП для контроля за лечением больных туберкулезом на амбулаторном этапе.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Необходимые ресурсы и источники их финансирования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Реализация данной Программы будет осуществляться за счет республиканского, местных бюджетов и иных источников, не противоречащих законодательству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Реализация Программы требует финансирования из средств республиканского и местных бюджетов в сумме 15693,8 млн.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Предполагаемые финансовые затраты государственного бюджета на реализацию Программы: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(млн. тенге)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Средства                |2004 год     |   2005 год     |  2006 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________________________|_____________|________________|____________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Республиканский бюджет    443,5            434,9          500,6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Местные бюджеты           6943,1           4103,7         3268,0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Итого                     7386,6           4538,6         3768,6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Объемы расходов по мероприятиям, финансируемым за счет средств государственного бюджета на 2005-2006 годы, будут определяться (уточняться) в соответствии с Законом Республики Казахстан "О республиканском бюджете" на соответствующий финансовый год и решениями маслихатов о местных бюджетах на соответствующий год. 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Ожидаемый результат от реализации Программы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Внедрение разработанного комплекса противотуберкулезных мероприятий позволит стабилизировать в 2006 году и в последующем снизить показатели заболеваемости, распространенности, инвалидности и смертности от туберкулеза, повысить эффективность лечения (показатель "излечиваемости" среди новых случаев заболевания с бацилловыделением, закрытие полостей распада у впервые выявленных больных с деструкцией в легких).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результате максимальной мобилизации всех ресурсов и возможностей по выявлению, диагностике и лечению туберкулеза в 2004-2006 годах ожидается стабилизация и снижение заболеваемости туберкулезом по республике в 2004 году до 155,3 случаев на 100 тыс.населения, в 2005 году - до 154,4 случаев на 100 тыс. населения, к 2006 году - до 152,4 случаев на 100 тыс. населения, снижения смертности от туберкулеза в республике в 2004 году до 21,0 случаев на 100 тыс. населения, в 2005 году - до 20,6 на 100 тыс. населения, в 2006 году - до 20,1 случаев на 100 тыс.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2006 году возрастет охват контролируемых химиопрофилактикой детей до 95-98%, сократятся сроки диагностики активного туберкулеза, уменьшится число поздно выявленных форм туберкулеза.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2006 году повысится эффективность лечения (закрытие полостей распада у впервые выявленных больных с деструкцией в легких, абациллирование к 2006 году составит 85% и 95% соответственно), снизится число рецидивов за счет активации работы уровня ПМСП и пропаганды здорового образа жизни.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*DOTS - в переводе с английского означает непосредственно наблюдаемое лечение, краткосрочный курс. </w:t>
      </w:r>
    </w:p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8. План мероприятий по реализации Программы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N   | Мероприятия |  Форма    |  Ответственные|     Срок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             |завершения |   исполнители |   исполнения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             |           |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             |           |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______|_____________|___________|_______________|___________________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   |      2      |    3      |       4       |  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______|_____________|___________|_______________|___________________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 Первоочередные меры, направленные на стабилизацию и улучшение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ситуации по туберкулезу в стране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1.1    Создать       Информация   МЗ             4кв.2004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Национальный  Правитель-   Акимы          4кв.2004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регистр       ству         Акмолинской,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больных       Республики   Алматинской,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туберкулезом  Казахстан    Карагандин-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республике               ской,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 обеспечить               Восточно-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мониторинг                 Казахстанской,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слежения за                Северо-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больными,                  Казахстанской,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включая                    Костанайской,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больных                    Южно-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КУИС МЮ,                   Казахстанской,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МВД,МО                     областей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1.2    Перепро-      Информация   МЗ             4кв.2004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филировать    Правитель-   Акимы          4кв.2005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специ-        ству         Алматинской,   4кв.2006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ализирован-   Республики   Атырауской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ные           Казахстан    Карагандин-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стационары                 ской,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для принуди-               Восточно-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тельного                   Казахстанской,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лечения                    Жамбылской,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больных с                  Костанайской,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заразной                   Южно-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формой                     Казахстанской,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туберкулеза,               областей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уклоняющихся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от лечения,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стационары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для лечения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больных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хроническими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формами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бацило-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выделе-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нием (БК+),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за исключе-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Актюбинского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областного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противо-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туберкулез-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диспансера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(для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западного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региона),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областного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противо-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туберкулез-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диспансера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г. Усть-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Каменогорска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(для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восточного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региона),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Сайрамской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противо-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туберкулез-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ной больницы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(для южного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региона),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областного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противо-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туберкулез-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диспансера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города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Петро-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павловска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(для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северного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региона)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1.3    Обеспечить,   Информация   Акимы          ежегодно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 целью       Правитель-   Акмолинской,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раннего       ству         Актюбинской,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выявления     Республики   Алматинской,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туберкулеза,  Казахстан    Атырауской,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учреждения                 Восточно-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общей                      Казахстанской,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лечебной                   Северо-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сети                       Казахстанской,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крупно-                    Жамбылской,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кадровыми                  Мангистауской,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стационар-                 Павлодарской,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ными и                     Костанайской,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передвижными               Южно-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флюоро-                    Казахстанской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графическими               областей, гг.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установками,               Астаны и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флюоро-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графическими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пленками,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химреакти-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1.4    Укрепить      Информация   МЮ             4кв.2004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материально-  Правитель-                  3кв.2005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техническую   ству                        4кв.2006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базу  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противо-      Казахстан    МЗ             4кв.2004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туберкулез-                Акимы          4кв.2004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ных                        Акмолинской,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учреждений,                Актюбинской,   3кв.2005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следствен-                 Алматинской,   3кв.2006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ных                        Атырауской,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изоляторов,                Карагандин-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исправитель-               ской,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ных учрежде-               Восточно-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ний (осна-                 Казахстанской,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щение мягким               Северо-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 твердым                  Казахстанской,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инвентарем,                Кызылордин-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оргтехникой,               ской,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рентгено-                  Жамбылской,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томогра-                   Мангистауской,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фическими                  Павлодарской,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установками,               Костанайской,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флюорографи-               Южно-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ческими                    Казахстанской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установками и              областей, гг.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другим                     Астаны и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медицинским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оборудованием,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дезинфицирующими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средствами,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санитарным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автотранспортом,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проведение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капитального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текущего ремонта).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1.5    Строитель-    Информация   МЗ             4кв.2005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ство мало-    Правитель-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комплектной   ству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школы при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Республи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канском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детско-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подростковом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туберкулез-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ном санато-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"Боровое"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1.6    Обеспечить    Информация   МЗ             4кв.2006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начало        Правитель-   Аким Северо-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строитель-    ству         Казахстанской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ства          Республики  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противо-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туберкулез-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диспансера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на 50 коек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поликлиникой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на 90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посещений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г. Булаево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Северо-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Казахстанской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1.7    Строитель-    Информация   МЗ             4кв.2004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ство Нацио-   Правитель-                  4кв.2005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нальной       ству                        4кв.2006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референц-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лаборатории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при Нацио-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нальном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центре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проблем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туберкулеза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1.8    Обеспечить    Информация   МЮ             3кв.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микроскопами  Правитель-                  ежегодно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высокой       ству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разрешающей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способности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исправи-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тельных                    Акимы          3кв.2004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учреждений                 Акмолинской,   3кв.2005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КУИС МЮ РК,                Актюбинской,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 также сеть               Алматинской,   3кв.2006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первичной                  Атырауской,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медико-                    Карагандин-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санитарной                 ской,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помощи                     Восточно-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Акмолинской,               Казахстанской,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Актюбинской,               Северо-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Алматинской,               Казахстанской,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Восточно-                  Жамбылской,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Казахстан-                 Павлодарской,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ской,                      Костанайской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Жамбылской,                областей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Карагандин-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ской,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Кызылордин-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ской,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Павлодар-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ской,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Северо-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Казахстан-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областей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химическими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ингредиен-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тами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микро-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скопии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определения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лекарствен-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чувствитель-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ности,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 также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расходным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материалом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(пробирки,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предметные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стекла,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маски,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перчатки)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1.9    Обеспечить    Информация   Акимы          4кв.2004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оздоровление  в МЗ         Актюбинской,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 реабили-                 Восточно-      2кв.2005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тацию детей                Казахстанской,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из очагов                  Северо-        2кв.2006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туберкулез-                Казахстанской,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ной                        Жамбылской,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инфекции,                  Костанайской,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путем                      Южно-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открытия                   Казахстанской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детских                    областей,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дошкольных                 г.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 школьных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учреждений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санаторного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типа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(санатории,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детские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сады,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санаторные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группы,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школы-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интернаты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санаторного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типа).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1.10   Принять меры  Информация   Аким           4кв.2005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 открытию   в МЗ         Акмолинской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санатория на              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бесплатное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содержание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детей 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районных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детских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дошкольных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учреждений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открытие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школы-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интерната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Акмолинской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1.11   Принять меры  Информация   Аким           4кв.2004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 открытию   в МЗ         Павлодарской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школы-                    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интерната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для детей,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переболевших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туберкулезом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на 200 мест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п. Шалдай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Щербак-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Павлодар-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1.12   Принять меры  Информация   Аким           4кв.2004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 рас-       в МЗ         Северо-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ширению                    Казахстанской  4кв.2005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санаторной                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школы-                                    4кв.2006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интернат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на 450 мест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для реа-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билитации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тубер-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кулезно-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инфецирован-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ных детей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строитель-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ством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спального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корпуса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на 150 мест,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мастерских,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реконструк-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ция здания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под столовую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на 150 мест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г. Мамлют-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ка Мамлю-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Северо-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Казахстан-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1.13   Принять       Информация   Аким           4кв.2004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меры по       в МЗ         Мангистауской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открытию                   области        4кв.2005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санаторной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школы-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интерната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г.Актау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1.14   Проводить     Приказ       МЗ             2004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научные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исследования                              2005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туберкулеза,                              2006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1.14.1 Изучить и     Приказ       МЗ             2004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научно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обосновать                                2005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эффектив-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ность                                     2006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диагностики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 лечения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больных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лекарствен-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но-устойчи-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вым тубер-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кулезом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легких при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патологии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желудочно-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кишечного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тракта,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бронхов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сахарного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диабета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II типа,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 также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остро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текущего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впервые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выявлен-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тубер-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кулеза,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текающего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на фоне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дисбакте-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риоза.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1.14.2 Изучить и     Приказ       МЗ             2004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научно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обосновать                                2005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эпиде-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миологию                                  2006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рецидивов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 неудач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лечения,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совершен-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ствовать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диспансер-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наблюдение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при лекар-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ственно-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устойчивом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туберкулезе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у больных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 сопутству-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ющей патоло-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гией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желудочно-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кишечного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тракта.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1.14.3 Изучить и     Приказ       МЗ             2004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научно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обосновать                                2005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особенности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клинического                              2006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течения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комплекс-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ного лечения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лекар-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ственно-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устойчивых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форм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туберкулеза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у детей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подростков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 неспеци-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фическим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эндо-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бронхитом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(продолжение таблицы)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N   |Ответственные|Предполагаемые расходы, тыс. тенге|  Источник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|исполнители  |__________________________________|финансирования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             | 2004 год | 2005 год |  2006 год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______|_____________|__________|__________|____________|______________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   |    4        |                6                 |  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______|_____________|__________________________________|______________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1.1    МЗ             2687,00                           Республикан-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 ский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Акимы          15150,10                          Местные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Акмолинской,                                     бюджеты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Алматинской,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Карагандин-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ской,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Восточно-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Казахстанской,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Северо-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Казахстанской,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Костанайской,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Южно-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Казахстанской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областей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1.2    МЗ             91144,00                          Местные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Акимы                     75767,00               бюджеты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Алматинской,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Атырауской                          66949,00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Карагандин-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ской,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Восточно-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Казахстанской,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Жамбылской,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Костанайской,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Южно-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Казахстанской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областей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1.3    Акимы          352995,00  539555,00 547055,00   Местные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Акмолинской,                                    бюджеты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Актюбинской,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Алматинской,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Атырауской,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Восточно-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Казахстанской,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Северо-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Казахстанской,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Жамбылской,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Мангистауской,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Павлодарской,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Костанайской,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Южно-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Казахстанской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областей, гг.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Астаны и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1.4    МЮ             248311,00                        Республикан-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249695,00             ский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251005,00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МЗ             138699,00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Акимы          2536480,80                       Местные бюджеты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Акмолинской,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Актюбинской,              1005428,00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Алматинской,                        800984,00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Атырауской,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Карагандин-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ской,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Восточно-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Казахстанской,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Северо-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Казахстанской,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Кызылордин-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ской,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Жамбылской,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Мангистауской,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Павлодарской,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Костанайской,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Южно-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Казахстанской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областей, гг.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Астаны и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1.5    МЗ             8,00       84000,00              Республикан-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 ский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1.6    МЗ                                  97870,00    Республикан-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Аким Северо-                                    ский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Казахстанской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1.7    МЗ             1500,00                          Республикан-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 ский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55250,00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104750,00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1.8    МЮ             22145,00   23252,00  24298,00    Республикан-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 ский бюджет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Акимы          34111,00                         Местные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Акмолинской,              19459,70              бюджеты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Актюбинской,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Алматинской,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Атырауской,                         14700,00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Карагандин-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ской,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Восточно-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Казахстанской,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Северо-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Казахстанской,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Жамбылской,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Павлодарской,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Костанайской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областей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1.9    Акимы          974147,00                        Местные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Актюбинской,                                    бюджеты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Восточно-                 729817,00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Казахстанской,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Северо-                             117433,00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Казахстанской,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Жамбылской,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Костанайской,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Южно-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Казахстанской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областей,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г.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1.10   Аким                      260000,00             Местные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Акмолинской                                     бюджеты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1.11   Аким                      450000,00             Местные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Павлодарской                                    бюджеты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1.12   Аким           76100,00                         Местные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Северо-                                         бюджеты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Казахстанской             76000,00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области                             76000,00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1.13   Аким           400000,00                        Местные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Мангистауской                                   бюджеты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области                   308900,00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1.14   МЗ             20000,00                         Республикан-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 ский бюджет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20900,00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20900,00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1.14.1 МЗ             6666,00                          Республикан-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 ский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6966,00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6966,00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1.14.2 МЗ             6666,00                          Республикан-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 ский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6966,00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6966,00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1.14.3 МЗ             6668,00                          Республикан-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 ский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6968,00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6968,00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 Лечебно-оздоровительные и профилактические мероприятия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2.1    Осуществлять  Информация   Акимы          ежегодно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обследование  в МЗ         Акмолинской,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на туберкулез              Актюбинской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всех граждан,              Алматинской,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прибывших в                Восточно-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Республику                 Казахстанской,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Казахстан на               Северо-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постоянное                 Казахстанской,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место                      Жамбылской,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жительство.                Мангистауской,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Павлодарской,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Костанайской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Южно-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Казахстанской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областей, АМД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2.2    Обеспечить    Информация   Аким           4кв.2004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проведение    в МЗ         Павлодарской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профилак-                  области        3кв.2005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осмотров                                  3кв.2006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среди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контингента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 высоким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"риском"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заболевания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Павлодар-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2.3    Обеспечить    Информация   Акимы          1-4кв.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больных       в МЗ         областей, гг.  2004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туберкулезом               Астаны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соответ-                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ствии со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списком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жизненно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важных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лекарствен-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ных средств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лекарствен-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средствами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без учета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противо-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туберкулез-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препаратов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2.4    Усилить       Информация   Акимы          ежегодно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санитарно-    в МЗ         Акмолинской,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просвети-                  Актюбинской,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тельскую                   Атырауской,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работу среди               Карагандин-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населения с                ской, Западно-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использова-                Казахстанской,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нием средств               Жамбылской,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массовой                   Мангистауской,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информации                 Павлодарской,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(СМИ)                      Костанайской,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Южно-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Казахстанской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областей,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гг. Астаны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(продолжение таблицы)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N   |Ответственные|Предполагаемые расходы, тыс. тенге|  Источник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|исполнители  |__________________________________|финансирования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             | 2004 год | 2005 год |  2006 год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______|_____________|__________|__________|____________|______________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   |    4        |                6                 |  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______|_____________|__________________________________|______________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2.1    Акимы          4848,00    4878,00   4198,00      Местные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Акмолинской,                                     бюджеты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Актюбинской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Алматинской,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Восточно-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Казахстанской,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Северо-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Казахстанской,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Жамбылской,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Мангистауской,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Павлодарской,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Костанайской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Южно-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Казахстанской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областей, АМД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2.2    Аким           7250,00                           Местные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Павлодарской                                     бюджетные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области                   7250,00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7250,00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2.3    Акимы          1255181,00                       Местные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областей,                                       бюджетные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гг.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2.4    Акимы          9524,00    6520,00   6470,00      Местные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Акмолинской,                                     бюджетные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Актюбинской,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Атырауской,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Карагандин-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ской, Западно-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Казахстанской,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Жамбылской,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Мангистауской,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Павлодарской,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Костанайской,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Южно-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Казахстанской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областей,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гг. Астаны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Интеграция противотуберкулезной службы с другими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государственными органами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3.1    Разработать   Информация   МЗ             4кв.2004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порядок       Правитель-   МЮ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взаимо-       ству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действия      Республики   МВД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органов,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задейство-                 МСХ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ванных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реализации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мероприятий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 борьбе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туберкулезом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3.2    Обеспечить    Информация   МЗ             1-4кв.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преемствен-   Правитель-   МВД            2004 г-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ность в       ству         МЮ             2006 г.г.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лечении и     Республики   МО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наблюдении    Казахстан    Акимы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больных                    областей,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туберкулезом               гг.Астаны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противо-                   и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туберкулез-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ной службой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гражданского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здраво-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охранения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учреждениями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ПМСП, МВД,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МЮ, МО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(продолжение таблицы)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N |Ответственные|Предполагаемые расходы, тыс. тенге|  Источник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|исполнители  |__________________________________|финансирования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             | 2004 год | 2005 год |  2006 год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____|_____________|__________|__________|____________|______________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 |    4        |                6                 |  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____|_____________|__________________________________|______________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3.1    МЗ             Не требует финансовых затрат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МВД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МСХ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3.2    МЗ             Не требует финансовых затрат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МВД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МЮ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Акимы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областей,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гг.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4. Социальная поддержка больных туберкулезом и медицинских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работников противотуберкулезных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4.1    Разработать   Информация   МЗ             4 кв.2004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меры по       Правитель-   Акимы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выплате       ству         Акмолинской,   3 кв.2005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денежных      Республики   Актюбинской,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средств для   Казахстан    Алматинской,   3 кв.2006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обеспечения                Атырауской,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дополнитель-               Карагандин-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ного питания               ской,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 проезда                  Восточно-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малоимущих                 Казахстанской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больных                    Северо-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туберкулезом               Казахстанской,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на период                  Западно-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амбулаторного              Казахстанской,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лечения                    Жамбылской,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Мангистауской,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Павлодарской,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Костанайской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областей,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г.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4.2    Обеспечить    Информация   Акимы          4 кв.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полноценным   в МЗ         Акмолинской,   ежегодно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питанием                   Актюбинской,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больных                    Алматинской,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туберкулезом               Атырауской,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на весь                    Северо-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период                     Казахстанской,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стационар-                 Кызылордин-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ного                       ской, Западно-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лечения и                  Казахстанской,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медикаментами              Жамбылской,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для пато-                  Мангистауской,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генетической               Павлодарской,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терапии                    Костанайской,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Южно-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Казахстанской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областей,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4.3    Принять       Информация   МЗ             ежеквартально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меры по       Правитель-   Акимы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трудо-        ству         областей,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устройству    Республики   гг.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трудо-        Казахстан    и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способных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больных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туберкулезом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 БК+,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имеющих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заключение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здраво-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4.4    Принять       Информация   Акимы          ежеквартально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меры по       в МЗ         Акмолинской,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улучшению                  Актюбинской,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жилищных                   Мангистауской,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условий                    Павлодарской,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семье,                     Южно-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член                       Казахстанской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которой                    областей,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болен                      г.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туберкулезом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 обеспече-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ние больных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 БК+(бацилло-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выделителей)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изолирован-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ной жилой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площадью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4.5    Оказать       Информация   Акимы          1-4 кв.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социальную    в МЗ         Актюбинской,   2004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поддержку                  Восточно-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работникам                 Казахстанской,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ПМСП,                      Северо-        1-4 кв.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задейство-                 Казахстанской, 2005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ванных в                   Западно-       1-4 кв.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реализации                 Казахстанской, 2006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мероприятий                Мангистауской,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противо-                   Павлодарской,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туберкулез-                Костанайской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ной службы                 областей,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республики                 г.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4.6    Обеспечить    Информация   Акимы          1-4 кв.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дополни-      в МЗ         Акмолинской,   2004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тельным                    Мангистауской  1-4 кв.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питанием                   областей       2005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лиц,                                      1-4 кв.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больных                                   2006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тубер-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кулезом,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находящихся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на под-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держивающей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фазе лечения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из социально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не имущих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слоев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населения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(продолжение таблицы)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N |Ответственные|Предполагаемые расходы, тыс. тенге|  Источник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|исполнители  |__________________________________|финансирования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             | 2004 год | 2005 год |  2006 год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____|_____________|__________|__________|____________|______________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 |    4        |                6                 |  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____|_____________|__________________________________|______________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4.1    МЗ             169544,10                        Местные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Акимы                                           бюджеты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Акмолинской,             176091,00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Актюбинской,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Алматинской,                         171432,00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Атырауской,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Карагандин-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ской,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Восточно-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Казахстанской,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Северо-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Казахстанской,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Западно-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Казахстанской,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Жамбылской,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Мангистауской,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Павлодарской,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Костанайской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областей,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г.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4.2    Акимы          1365161,00 1410002,00 1422222,00 Местные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Акмолинской,                                    бюджеты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Актюбинской,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Алматинской,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Атырауской,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Северо-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Казахстанской,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Кызылордин-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ской, Западно-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Казахстанской,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Жамбылской,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Мангистауской,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Павлодарской,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Костанайской,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Южно-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Казахстанской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областей,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4.3    МЗ             Не требует финансовых затрат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Акимы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областей,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гг.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4.4    Акимы          95400,00                         Местные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Акмолинской,                                    бюджеты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Актюбинской,              84700,00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Мангистауской,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Павлодарской,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Южно-                                77000,00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Казахстанской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областей,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г.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4.5    Акимы          11342,00                         Местные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Актюбинской,                                    бюджеты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Восточно-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Казахстанской,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Северо-                   24537,00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Казахстанской,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Западно-                             12324,00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Казахстанской,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Мангистауской,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Павлодарской,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Костанайской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областей,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г.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4.6    Акимы          6567,00                          Местные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Акмолинской,                                    бюджеты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Мангистауской             6567,00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областей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6566,00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5. Осуществление контроля за соблюдением единых протоколов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ведения больных туберкулезом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5.1    Осуществлять  Информация   Акимы          1-4кв.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контроль за   в МЗ         Восточно-      2004г.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соблюдением                Казахстанской,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единых                     Костанайской   1-4кв.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протоколов                 областей       2005г.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ведения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больных                                   1-4 кв.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туберкулезом                              2006г.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(продолжение таблицы)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N |Ответственные|Предполагаемые расходы, тыс. тенге|  Источник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|исполнители  |__________________________________|финансирования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             | 2004 год | 2005 год |  2006 год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____|_____________|__________|__________|____________|______________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 |    4        |                6                 |  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____|_____________|__________________________________|______________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5.1    Акимы          2101,00                          Местные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Восточно-                                       бюджеты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Казахстанской,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Костанайской              1113,00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областей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1123,00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6. Повышение квалификации, уровня знаний специалистов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противотуберкулезной службы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6.1    Обеспечить    Информация   Акимы          4 кв.2004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обучение      Правитель-   Акмолинской,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специалистов  ству         Актюбинской,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сети пер-     Республики   Алматинской,   1 кв.2005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вичной        Казахстан    Атырауской,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медико-                    Восточно-      4 кв.2006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санитарной                 Казахстанской,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помощи                     Северо-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принципам                  Казахстанской,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выявления,                 Кызылординской,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диагностики                Западно-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 лечения                  Казахстанской,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адаптирован-               Жамбылской,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ной *DOTS                  Павлодарской,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стратегии в                Костанайской,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республике                 Южно-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Казахстанской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областей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МЗ             4 кв.2004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МЮ             4 кв.2004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4 кв.2005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4 кв.2006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Итого:              1379016,00            в т.ч. по годам: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республикан-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ский бюджет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Итого:              14314764,46           в т.ч. по годам: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местные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бюджеты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Всего:              15693780,46           в т.ч. по годам: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(продолжение таблицы)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N |Ответственные|Предполагаемые расходы, тыс. тенге|  Источник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|исполнители  |__________________________________|финансирования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             | 2004 год | 2005 год |  2006 год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____|_____________|__________|__________|____________|______________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 |    4        |                6                 |  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____|_____________|__________________________________|______________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6.1    Акимы          12141,50                         Местные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Акмолинской,                                    бюджеты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Актюбинской,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Алматинской,              12002,10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Атырауской,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Восточно-                           12284,16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Казахстанской,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Северо-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Казахстанской,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Кызылординской,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Западно-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Казахстанской,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Жамбылской,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Павлодарской,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Костанайской,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Южно-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Казахстанской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областей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МЗ             8539,00                          Республикан-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 ский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МЮ             1657,00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1740,00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1818,00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443538,00  434837,00  500641,00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6943087,50 4103686,80 3267990,16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7386625,50 4538523,80 3768631,16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Краткий справочник по написанию наименований государственных органов и использованию терминов и словосочетаний при подготовке Программы: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МЗ - Министерство здравоохранения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МЮ - Министерство юстиции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МВД - Министерство внутренних дел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МСХ - Министерство сельского хозяйства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МТСЗН - Министерство труда и социальной защиты населения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МО - Министерство обороны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КУИС МЮ - Комитет уголовно-исполнительной системы Министерства юстиции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АМД - Агентство Республики Казахстан по миграции и демографии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