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8ad" w14:textId="72be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утратил силу - постановлением Правительства РК от 31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 - постановлением Правительства РК от 24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администратору 618 "Агентство Республики Казахстан по борьбе с экономической и коррупционной преступностью (финансовая полиция):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программе 001 "Обеспечение деятельности уполномоченного органа по борьбе с экономической и коррупционной преступностью":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подпрограмме 001 "Аппарат центрального органа" цифры "247775" заменить цифрами "329152";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подпрограмме 002 "Аппараты территориальных органов" цифры "2546433" заменить цифрами "2465056";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401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подпрограмме 001 "Аппарат центрального органа":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"204" заменить цифрами "338";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подпрограмме 002 "Аппараты территориальных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"3581" заменить цифрами "3447".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