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b293" w14:textId="c14b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2004 года N 684.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2002 года N 543 "Об утверждении Положения о Государственной межведомственной комиссии по радиочастотам Республики Казахстан" (САПП Республики Казахстан, 2002 г., N 14, ст. 149):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межведомственной комиссии по радиочастотам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"Первый заместитель Премьер-Министра Республики Казахстан" заменить словами "Заместитель Премьер-Министра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Республики Казахстан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