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50f9" w14:textId="05e5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2004 года № 617.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тарифной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"Ахметова               -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Даниала Кенжетаевича     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Мынбаева        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Сауата Мухаметбаевича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Канешева               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Биржана Бисекеновича      Казахстан по информатизации и связи";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"Жандосов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 Алиевич              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монополий и защите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заместитель председателя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"заместитель председателя"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Марченко Григория Александровича, Досаева Ерболата Аскарбековича.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