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494a9" w14:textId="f2494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Кабинета Министров Республики Казахстан от 15 марта 1994 года N 273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мая 2004 года № 590. Утратило силу постановлением Правительства Республики Казахстан от 31 декабря 2013 года № 1482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1482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Кабинета Министров Республики Казахстан от 15 марта 1994 года N 273 "Вопросы Международного Казахско-Турецкого университета имени Х.А. Ясави"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Полномочного совета Международного Казахско-Турецкого университета имени Х.А. Ясави от Республики Казахстан: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Шамшидинову              - вице-министра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Куляш Ногатаевну           Республики Казахстан, заместителем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Курмангалиеву            - директора Департамента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Аиду Даденовну             расходов социальной сферы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Ажиметова                - председателя Южно-Казахстанского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Нуржана Нурмаханбетовича   территориального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государственного имущества и приватизации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Министерства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указанного состава: Беркимбаеву Шамшу Копбаевну, Исаева Батырхана Арысбековича, Калиева Гани Алимовича.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