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05d8" w14:textId="c460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2004 год по пропаганде государственной политики в области развития агропромышленного комплекса и сельских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2004 года N 496.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Указов Президента Республики Казахстан от 5 июня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889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агропродовольственной программе Республики Казахстан 2003-2005 годы" и 10 июля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сельских территорий Республики Казахстан на 2004-2010 годы"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2004 год по пропаганде государственной политики в области развития агропромышленного комплекса и сельских территорий (далее - План мероприятий).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и заинтересованным организациям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к 10 числу месяца, следующего за отчетным кварталом, представлять информацию о ходе исполнения Плана мероприятий в Министерство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обеспечить представление в Правительство Республики Казахстан сводной информации о ходе исполнения Плана мероприятий ежеквартально к 20-му числу месяца, следующего за отчетным кварталом.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постановления возложить на Канцелярию Премьер-Министра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2004 года N 496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на 2004 год по пропаганде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политики в области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!Ответст-!Предпо- !Срок   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!завершения!венные  !лагаемые!испол-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!расходы !нения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       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Организовать       Организация МСХ,    Не       Еже- 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широкое разъясне-  разъясни-   акимы   требует  квар-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среди сель-    тельных     облас-  дополни- тально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населения    работ       тей,    тельных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целей и задач                  Мин-    средств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            информ  из рес-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агропродовольст-                       публикан-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программы                       ского и         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Государственной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развития           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Организовать       Информация  МСХ     Не       Первое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широкое разъяс-    Правитель-  (свод), требует  полу-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нение норм и       ству        акимы   дополни- годие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положений лесного  Республики  облас-  тельных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водного          Казахстан   тей     средств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кодексов.                              из рес-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публикан-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ского и         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Организовать       Информация  МЮ,АЗР, Не       2 квар-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обучающие семинары в МСХ       акимы   требует  тал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нотариусов и               облас-  дополни-     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адвокатов респуб-              тей     тельных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по изучению                       средств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применению                           из рес-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Земельного                             публикан-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ского и         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Провести работу    Организация МСХ,    Не тре-  В тече-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пропаганде      разъясните- акимы   бует до- ние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сельхоз-     льных ра-   облас-  полни- 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товаропроизводи-   бот, оказа- тей,    тельных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необходи-    ние методи- научно- средств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мости диверсифи-   ческой      произ-  из рес-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кации сельско-     помощи и    водст-  публи-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хозяйственного     проведение  венные  канс-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       семинаров   центры  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повышения              (по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                  согла-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производства,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что предусматри-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сортов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культур, сорто-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сортосмену;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применение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возде-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лывания культур,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техники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защите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культур,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сохранности урожая;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важность соблюдения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по карантину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растений,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ветеринарно-санитар-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мероприятия,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генетичес-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увеличение поголовья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высокопродук-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тивных пород скота,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 средне-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крупнотоварного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новодческой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Организовать и     Проведение МСХ, МИТ, Не тре- В тече-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конкурсы  конкурса   Мининформ,бует    ние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звание:                    акимы     допол-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лучшая организа-              областей, нитель-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ция-экспортер                 отрасле-  ных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сельс-              вые обще- средств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хозяйства и              ственные  из рес-         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перерабатывающей              объеди-   публи- 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промышленности;               нения (по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лучшая публикация             согласо-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средствах мас-              ванию)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информации              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освещению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лучшая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передача по осве-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агро-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лучший ветеринар-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врач-лицен-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лучшее село (аул).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Организовать       Мероприя-   Акимы   Не тре-  В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 тия по      облас-  бует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 озелене-    тей     допол-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озеленению         нию                 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населен-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пунктов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силами сельских                  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жителей                  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Организовать       Информация  Акимы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рейтинговую        в МСХ       облас-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оценку акимов                  тей,             годиям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аульного               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(сельского)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округа, аула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поселка по улуч-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шению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Проводить          Органи-     Акимы   Не тре-  В те-  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разъяснительную    зация       облас-  бует     чение   ках 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среди       разъясни-   тей,    допол-   года    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работо-   тельных     МЗ      нитель-      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дателей по соз-    работ               ных    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данию условий,                         средств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                         из рес-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сохранение и                           публи-           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укрепление                             канского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здоровья                           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Обеспечить         Информа-    Акимы       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мони-   ция в МСХ   облас-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торинга потреб-                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рынка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 в квали-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фицированных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и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листах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высшим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сиональным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по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сиям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ностям агро-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Содействовать      Информа-    Акимы        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трудоустройству    ция в       областей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выпускников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начального,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него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и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Укреплять и        Информа-    Акимы        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использовать       ция в       областей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учебно-материаль-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базу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(лицеев)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колледжей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незанятого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Обеспечить         Информа-    Акимы       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крупных    ция в       областей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фермерских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хозяйств,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процессе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сионального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и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товки кадров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Организовать       Информация  АС,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 демог-  в МСХ       акимы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рафических, соци-              областей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ально-экономичес-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и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аула(села)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республиканском,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областном и район-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уровнях.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Организовать       Информация  АС,  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прове-  в МСХ       акимы           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рок полноты охвата             областей         годиям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первичной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Усилить работу     Информация  МСХ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пропаганде      в Прави-    (созыв),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экологических      тельство  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знаний и экологи-  Республики  Мин-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информации  Казахстан   информ,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развития             МЗ,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территорий,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борьбы с опусты-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благоустройства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очистки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бережного 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шения к 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охранным объектам.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Провести семинары- Проведение  МСХ, ЗАО     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совещания по       семинаров-  "Мал      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вопросам:          совещаний   онiмдерi"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племен-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животновод-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ства;                       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                   "Племенное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закупа и пере-                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работки животно-               "Астана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водческой продукции;           Кус"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овсюгом и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 вредными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организмами,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борьбе с амери-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канской белой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бабочкой;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мясного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птицеводства.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Провести темати-   Проведение  МСХ,             В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семинары-   тематичес-  акимы       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совещания с        ких семи-   областей,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предста-  наров-      отрасле-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вителей заинтере-  совещаний   вые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сованных министер-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 и ведомств,                объеди-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исполни-               нения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органов,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объединений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(ассоциаций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союзов), руково-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дителей и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листов перерабаты-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вающих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профильных науч-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(лицеев)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колледжей,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ществляющих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готовку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перерабатываю-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отраслей агро-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обсуждению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рабатывающих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отраслей и перс-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пектив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вступлением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Всемирную торго-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Организовать       Проведение  МСХ, МИТ,        3-4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круглые столы,     круглых     ЗАО "Каз-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посвященные        столов      агрофинанс"      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сельхоз-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 и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лизинга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проблемы и перс-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пективы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машинно-трактор-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парка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лизинговой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стратегическая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задача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Организовать       Теле-       Акимы   Не тре-  В соот-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и     передачи    облас-  бует     ветст-  ках 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размещение теле-               тей,    допол-   вии с   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 на местных             Мин-    нитель-  гос-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телевизионных,                 информ, ных      зака-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 каналах по               МСХ     средств  зом в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госу-                       из рес-  тече-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дарственной поли-                      публи-   ние     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тики в области                         канского года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агро-                     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                          ных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 сель-                      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Обеспечить         Статисти-   АС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 статис-     ческий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тического бюлле-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теня "Сельские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населенные пункты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стан" по итогам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индикаторов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и инже-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нерной инфраструк-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 сельских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Организовать       Публикации  МСХ,    Не тре-  В те-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публикацию в       в средст-   Мин-    бует до- чение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мас-     вах массо-  информ, полни- 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информации   вой инфор-  МООС,   тельных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серии материалов   мации       акимы   средств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статей, посвящен-            облас-  из рес-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ных:                           тей     публи-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агро-                         канского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 ком-                 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плекса и сельских                      ных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территорий;                            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анализу современ-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перерабатывающих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продовольственной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страны,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темы агробизнеса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реформи-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отношений и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темы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перс-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средне- и крупно-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в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повышению эффек-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тивности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новодства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ценного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внедрению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дового опыта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развитию семено-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и химизации;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селе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техники 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витию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рентоспособных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отраслей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рацио-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нализации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ствования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вой, кредитной,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тарифной, 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вой, научной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возрождению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чувства бережного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отношения у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жителей страны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Организовать       Производ-   МСХ,    Не тре-  В те-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       ство ин-    Мин-    бует     чение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 формацион-  информ, допол- 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пропагандистских   но-пропа-   акимы   нитель-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изданий: брошюры,  гандистс-   облас-  ных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буклеты, кален-    ких изда-   тей,    средств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дари, плакаты      ний         отрас-  из рес-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др., посвящен-               левые   публи-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возрождению                общест-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аула.                          венные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объеди-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нения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Организовать       Организация МСХ              В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публикацию серии   публикации              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и ста-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 в журнале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"Агроинформ"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паганде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агропромышлен-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сельских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Обеспечить        Проведе-     Мин-    Не тре-  В те-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рам-  ние тема-    информ, бует     чение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телепрограмм  тических     МСХ,    допол- 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"Хабар-жер" и     передач      ЗАО     нитель-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"Ел мен жер" хода на теле-     "Агент- ных 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и ос-  видении      ство    средств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новных направле-               "Хабар" из рес-          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развития                   (по     публи-  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агропромышленного              согла-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и сель-              сова-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территорий                нию),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ЗАО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РТТК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Обеспечить         Организация Мин-    Не тре-  В те-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на       освещения   информ, бует     чение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 МСХ,    допол-   года    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телеканалах тем,               МОН,МЗ, нитель-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посвященных:                   МТСЗН,  ных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образо-               МТК,    средств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в сельской               МООС,   из рес-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местности;                     акимы   публи-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сферы                 облас-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здраво-              тей 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охранения;                             ных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сферы                         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инженер-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сельской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автодорог;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обстановке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МСХ - Министерство сельского хозяйства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  Министерство здравоохранения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  Агентство по статистике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  Министерство юстиции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 - Агентство по управлению земельными ресурсами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