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b7258" w14:textId="cdb72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5 августа 2002 года N 870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24 апреля 2004 года N 462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августа 2002 года N 870 "О создании Государственной комиссии по приемке в эксплуатацию моста через реку Иртыш в городе Семипалатинске"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ввести в состав Государственной комиссии по приемке в эксплуатацию моста через реку Иртыш в городе Семипалатинске: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Караманова Аскара        - заместителя председателя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Узакбаевича                Комитета по делам строительства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Министерства индустрии и торговли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Республики Казахстан, заместителем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председателя;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Омарова                  - акима города Семипалатинска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Нурлана Сраилевича         Восточно-Казахстанской области,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заместителем председателя;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Беккера                  - заместителя начальника главного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Владимира Робертовича      управления государственной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противопожарной службы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Восточно-Казахстанской области;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Чакенова                 - начальника управления дорожной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Мейрамбека Садвакасовича   полиции Восточно-Казахстанской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области;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строку: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"Уранханов               - начальник управления Восточно-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Нурлан Тельманович         Казахстанского территориального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управления энергетики, жилищно-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коммунального хозяйства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транспорта";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"Уранхаев                - начальник управления Восточно-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Нурлан Тельманович         Казахстанского управления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энергетики, жилищно-коммунального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хозяйства и транспорта";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вывести из указанного состава: Кажибаева Амангельды Кажибаевича, Алданиязова Нурлана Исаевича, Бекторова Амангельды Елубаевича, Турлыбаева Максата Турлыбаевича, Коншу Владимира Петровича.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