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1ec8b" w14:textId="871ec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государственных закупках услуг, имеющих важное стратегическое значение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апреля 2004 года
N 412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5) пункта 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мая 2002 года "О государственных закупках"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юридических лиц, согласно приложению к настоящему постановлению, поставщиками услуг, закупка которых имеет важное стратегическое значение для осуществления государственного контроля при применении трансфертных цен в международных деловых операциях по рыночным ценам на отдельные виды товаров.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договора о государственных закупках услуг с юридическими лицами, указанными в пункте 1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заключаемых договоров в пределах средств, предусмотренных по бюджетной программе 001 "Обеспечение исполнения и контроля за исполнением государственного бюджета";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принципа оптимального и эффективного расходования денег, используемых в соответствии с настоящим постановлением для государственных закупок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иных мер, вытекающих из настоящего постановления.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Приложение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апреля 2004 года N 412         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юридических лиц - поставщиков услуг, </w:t>
      </w:r>
      <w:r>
        <w:br/>
      </w:r>
      <w:r>
        <w:rPr>
          <w:rFonts w:ascii="Times New Roman"/>
          <w:b/>
          <w:i w:val="false"/>
          <w:color w:val="000000"/>
        </w:rPr>
        <w:t xml:space="preserve">
закупка которых имеет важное стратегическое </w:t>
      </w:r>
      <w:r>
        <w:br/>
      </w:r>
      <w:r>
        <w:rPr>
          <w:rFonts w:ascii="Times New Roman"/>
          <w:b/>
          <w:i w:val="false"/>
          <w:color w:val="000000"/>
        </w:rPr>
        <w:t xml:space="preserve">
значение для осуществления государственного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контроля при применении трансфертных цен </w:t>
      </w:r>
      <w:r>
        <w:br/>
      </w:r>
      <w:r>
        <w:rPr>
          <w:rFonts w:ascii="Times New Roman"/>
          <w:b/>
          <w:i w:val="false"/>
          <w:color w:val="000000"/>
        </w:rPr>
        <w:t xml:space="preserve">
в международных деловых операциях по </w:t>
      </w:r>
      <w:r>
        <w:br/>
      </w:r>
      <w:r>
        <w:rPr>
          <w:rFonts w:ascii="Times New Roman"/>
          <w:b/>
          <w:i w:val="false"/>
          <w:color w:val="000000"/>
        </w:rPr>
        <w:t xml:space="preserve">
рыночным ценам на отдельные виды товаров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 Источник  ! Издатель        ! Наименование  ! Код ТН ВЭД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 ! и страна издания! товаров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     2      !        3        !       4       !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1. Energy 2000,  Информационное   Нефть и          2709-2710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Commodities   агентство        нефтепродукты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2000          "Reuters",       Природный газ    2711 11-2711 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Великобритания   Руды             2601, 2610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Продукты         2818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неорганической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химии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Цветные металлы  7401-7419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7501-7508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7601-7616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7801-7806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7901-7907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8001-8007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8103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Прокат черных    7201,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металлов         7203-7229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Ферросплавы      7202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Хлебные злаки    1001-1008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Хлопок           5201-5204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Журнал "Metal "Metal Bulletin  Руды             2601,2610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Bulletin"     Journals Ltd.",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Великобритания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Продукты         2818, 2844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неорганической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химии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Цветные металлы  7401-7419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7501-7508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7601-7616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7801-7806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7901-7907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8001-8007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8103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Ферросплавы      7202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Прокат черных    7201, 7203-7229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металлов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3. Журнал "The   "The Тех Reports Руды             2601, 2610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Тех Reports"  Co., Ltd.",      Цветные металлы  7401-7419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Япония                            7501-7508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7601-7616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7801-7806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7901-7907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8001-8007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8103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Ферросплавы      7202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Прокат черных    7201,7203-7229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металлов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4. Журнал        "CRU Publishing  Прокат черных    7201, 7203-7229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"SteelWEEK"   Ltd.",           металлов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Великобритания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5. Журнал "Цена  ООО "Цена-       Хлебные злаки    1001-1008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Дайджест",    Иформ",          Хлопок           5201-5204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бюллетень     Россия           Руды             2601,2610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"Ценовая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информация"-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приложение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журналу "Цена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Дайджест"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6. Информацион-  Министерство     Хлебные злаки    1001-1008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ный бюллетень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 состоянии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продоволь-    Российской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ственного     Федерации,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рынка в       Россия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регионах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России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Российской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Федерации                      Сахар            1701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7. Platt,s       The McGraw-Hill  Нефть            2709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Grade Oil     Companies,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Marketwire    Великобритания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8. Platt,s       The McGraw-Hill  Нефтепродукты    2710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European      Companies,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Marketscan    Великобритания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9. Platt,s       The McGraw-Hill  Услуги по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Clean         Companies,       транспортировке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Tankerwire    Великобритания   нефтепродуктов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танкером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10. Platt,s       The McGraw-Hill  Услуги по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Dirty         Companies,       транспортировке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Tankerwire    Великобритания   нефтепродуктов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танкером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11. Platt,s Neft  The McGraw-Hill  Нефть            2709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Trader        Companies,       Нефтепродукты    2710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Великобритания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 Gas Daily     The McGraw-Hill  Газы нефтяные и  2711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Companies,       углеводороды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Великобритания   газообразные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прочие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 Экспорт нефти Petroleum Argus, Нефть            2709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Великобритания   Нефтепродукты    2710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 Нефтепанорама Petroleum Argus, Нефть            2709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Великобритания   Нефтепродукты    2710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Газы нефтяные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и углеводороды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газообразные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прочие           2711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 Metal-pages   Metal-pages      Титан и изделия  8108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Limited,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Великобритания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  Cotton        Cotlook Limited, Хлопок           5201-5204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Outlook       Великобритания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  The Liverpool The Liverpool    Хлопок           5201-5204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Cotton        Cotton Services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Services      Limited,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Limited       Великобритания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  Alumina       CRU              Оксид алюминия   2818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International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Limited,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Великобритания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  Автомобильный Фирма            Автотранспортные 8702, 8703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каталог       "Евротакс",      средства,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"SUPERSCHWA   Германия         ввозимые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СКЕ"                           территории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Европейских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стран*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 Из 8702, 8703 - сроком эксплуатации не более 5 лет, исчисленным исходя из года выпуска, указанного в паспорте автотранспортного средства.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