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e8d" w14:textId="025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2004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слово "март" заменить словом "апрель".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