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d513e" w14:textId="4dd51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29 декабря 1995 года N 1880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марта 2004 года N 267. Утратило силу постановлением Правительства Республики Казахстан от 27 марта 2017 года № 140.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27.03.2017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декабря 1995 года N 1880 "О Комиссии по вопросам международной гуманитарной помощи" (САПП Республики Казахстан, 1995 г., N 41, ст. 512) следующие дополнения и изменения: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Положении о Комиссии по вопросам международной гуманитарной помощи,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пунктом 1-1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"1-1. Комиссия является консультативно-совещательным органом при Правительстве Республики Казахстан по вопросам международной гуманитарной помощи и образована для выработки предложений по вопросам, отнесенным к компетенции Правительства.";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 второй пункта 2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пункте 3 слова "соглашениями, другими"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пункте 4 слова "и использование" заменить словами ", использование и оказание";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пункте 5 слова "являются Министерство здравоохранения и Министерство труда и социальной защиты населения" и "которые" заменить соответственно словами "является Министерство экономики и бюджетного планирования" и "которое";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 второй пункта 8 после слов "связанных с" дополнить словами "оказанием Республикой Казахстан гуманитарной помощи 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 второй пункта 9 после слова "помощи" дополнить словами "Республике Казахстан и иностранным государствам";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пунктом 9-1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"9-1. Решения Комиссии носят рекомендательный характер.";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пункт 10 дополнить абзацем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"вносить предложения в Правительство по разработке акта Правительства об оказании гуманитарной помощи.";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приложении к указанному постановлению: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ввести в состав Комиссии по вопросам международной гуманитарной помощи, утвержденный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Келимбетова                  - Министра экономики и бюджетного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Кайрата Нематовича             планирования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председателем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Лавриненко                   - первого вице-министра транспорта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Юрия Ивановича                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Смагулова                    - вице-министра индустрии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Болата Советовича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Ашитова                      - вице-министра труда и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Батыржана Заиркановича         защиты 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Ойнарова                     - вице-министра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Азамата Рыскуловича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Пак                          - заместителя председателя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Ларису Юн-Боевну               фармации, фармацевтической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медицинской 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Министерства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Евниева                      - директора Департамента земледелия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Армана Кайратовича             Министерства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Дюсенбекову                  - директора Административно-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Гульжан Зайроллаевну           финансового департамента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Республики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государственным материальным резервам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Байшулакова                  - директора Департамента подзаконных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Алмата Муратовича              актов Министерства юстиции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"Белоног                     - вице-министр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Анатолий Александрович         Республики Казахстан,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председателя"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"Хамзин                      - директор Департамента международных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Рустем Назымбекович            экономических и финансовых отношений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Министерства экономики и бюджетного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планирования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изложить в следующей редакций: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"Белоног                     - первый вице-министр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Анатолий Александрович         Республики Казахстан,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председателя"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"Хамзин                      - директор Департамента международных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Рустем Назымбекович            экономических и финансовых отношений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Министерства экономики и бюджетного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планирования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секретарь";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вывести из указанного состава: Мухамеджанова Бауржана Алимовича, Утеулину Хафизу Мухтаровну, Джакупова Кабибуллу Кабеновича, Оразбакова Галыма Избасаровича.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