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3108e" w14:textId="1f310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 апреля 2001 года N 431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февраля 2004 года № 183. Утратило силу постановлением Правительства Республики Казахстан от 6 апреля 2012 года № 422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06.04.2012 </w:t>
      </w:r>
      <w:r>
        <w:rPr>
          <w:rFonts w:ascii="Times New Roman"/>
          <w:b w:val="false"/>
          <w:i w:val="false"/>
          <w:color w:val="ff0000"/>
          <w:sz w:val="28"/>
        </w:rPr>
        <w:t>№ 422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апреля 2001 года N 431 "О Национальной комиссии по реагированию на нефтяные разливы" (САПП Республики Казахстан, 2001 г., N 13, ст. 147)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Национальной комиссии по реагированию на нефтяные разливы: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Лавриненко Юрия Ивановича - первого вице-министра транспорта и коммуникации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Оглова Вадима Валерьевича - директора Департамента по государственному надзору за чрезвычайными ситуациями, техническому и горному надзору Агентства Республики Казахстан по чрезвычайным ситуациям, секретарь;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Кушенова Ахметжана Рахымбайулы - директора Департамента экологической политики и устойчивого развития Министерства охраны окружающей среды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Байгужина Марата Имашевича - заместителя акима Атырауской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вывести из состава указанной комиссии: Джакупова Кабибуллу Кабеновича, Керемкулова Вахита Арыновича, Ергалиева Фархада Гаппаровича, Онгарбаеву Ольгу Талгатовну.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