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d09be" w14:textId="2dd09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28 мая 2002 года N 581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февраля 2004 года N 129. Утратило силу постановлением Правительства Республики Казахстан от 24 декабря 2008 года № 1239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ff0000"/>
          <w:sz w:val="28"/>
        </w:rPr>
        <w:t xml:space="preserve">Правительства РК от 24.12.2008 № 1239.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28 мая 2002 года N 581 "О создании Межведомственной комиссии по вопросам региональной политики"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1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ввести в состав Межведомственной комиссии по вопросам региональной политики: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Есимова                - Заместителя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Ахметжана Смагуловича    Республики Казахстан - 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сельского хозяйства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Казахстан, председателем;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вывести из указанного состава Павлова Александра Сергеевича.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