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4ff5a" w14:textId="6e4ff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Республиканской коллекции микроорганизмов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декабря 2003 года N 1257.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Переименовать Республиканское государственное казенное предприятие "Центральная лаборатория биологических исследований лекарственных соединений" Министерства образования и науки Республики Казахстан в Республиканское государственное казенное предприятие "Республиканская коллекция микроорганизмов" Министерства образования и науки Республики Казахстан (далее - Предприятие).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Основным предметом деятельности Предприятия определить осуществление производственно-хозяйственной деятельности в области науки.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государственного имущества и приватизации Министерства финансов Республики Казахстан совместно с Министерством образования и науки Республики Казахстан в установленном законодательством порядке: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утверждение Устава Предприятия;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передать часть имущества Республиканского государственного казенного предприятия "Национальный центр по биотехнологии Республики Казахстан" Предприятию согласно приложению.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образования и науки Республики Казахстан в установленном законодательством порядке: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государственную регистрацию Предприятия в органах юстиции;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иные меры, вытекающие из настоящего постановления.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некоторые решения Правительства Республики Казахстан следующие изменения: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2) утратил силу постановлением Правительства РК от 20.02.2026 </w:t>
      </w:r>
      <w:r>
        <w:rPr>
          <w:rFonts w:ascii="Times New Roman"/>
          <w:b w:val="false"/>
          <w:i w:val="false"/>
          <w:color w:val="00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постановлениями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20.02.2026 </w:t>
      </w:r>
      <w:r>
        <w:rPr>
          <w:rFonts w:ascii="Times New Roman"/>
          <w:b w:val="false"/>
          <w:i w:val="false"/>
          <w:color w:val="00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вступает в силу со дня подписания.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декабря 2003 года N 1257 </w:t>
            </w:r>
          </w:p>
        </w:tc>
      </w:tr>
    </w:tbl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передаваемого имущества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Лабораторный корпус, расположенный по адресу: г. Астана, ул. Ш. Валиханова, 43, и находящиеся в нем лаборатории: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лаборатория коллекции микроорганизмов с группой микробиологического синтеза;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лаборатория иммунохимии и иммунобиотехнологии;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лаборатория фармакологии и токсикологии;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лаборатория селекции и биотехнологии растений;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лаборатория экологической биотехнологии.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