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2300d" w14:textId="5d230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выплаты пожизненного ежемесячного материального обеспечения заслуженным спортсменам и тренерам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декабря 2003 года N 1247. Утратило силу постановлением Правительства Республики Казахстан от 19 декабря 2014 года № 1324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19.12.2014 </w:t>
      </w:r>
      <w:r>
        <w:rPr>
          <w:rFonts w:ascii="Times New Roman"/>
          <w:b w:val="false"/>
          <w:i w:val="false"/>
          <w:color w:val="ff0000"/>
          <w:sz w:val="28"/>
        </w:rPr>
        <w:t>№ 1324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изменением, внесенным постановлением Правительства РК от 26.02.2010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 декабря 1999 года "О физической культуре и спорте"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выплаты пожизненного ежемесячного материального обеспечения заслуженным спортсменам и тренерам.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постановлением Правительства РК от 26.02.2010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 1 января 2004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декабря 2003 года N 1247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выплаты пожизненного ежемесячного материального</w:t>
      </w:r>
      <w:r>
        <w:br/>
      </w:r>
      <w:r>
        <w:rPr>
          <w:rFonts w:ascii="Times New Roman"/>
          <w:b/>
          <w:i w:val="false"/>
          <w:color w:val="000000"/>
        </w:rPr>
        <w:t>
обеспечения заслуженным спортсменам и тренерам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с изменением, внесенным постановлением Правительства РК от 26.02.2010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 подпунктом 4) статьи 22-2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1999 года "О физической культуре и спорте" и определяют порядок выплаты пожизненного ежемесячного материального обеспечения (далее - материальное обеспечение) заслуженным спортсменам и тренерам за выдающиеся достижения и особые заслуги перед Республикой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Правительства РК от 26.02.2010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Материальное обеспечение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выплачивается спортсменам и тренерам, являющимся гражданами Республики Казахстан, входившим в состав сборных команд Республики Казахстан и (или) сборных команд СССР по олимпийским видам спорта и имеющим трудовой стаж не менее двадцати лет,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завоевавшим звания чемпионов и (или) призеров Олимпийских игр и (или) чемпионов мира по олимпийским видам спорта и имеющим звание "Заслуженный мастер спорта СССР" и (или) "Заслуженный мастер спорта Республики Казахстан" - 24,0 месячного расчетного показателя;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имеющим звание "Заслуженный тренер Казахстана" и (или) "Заслуженный тренер СССР" и подготовившим спортсменов, установленных в подпункте 1) настоящего пункта - 24,0 месячного расчетного показателя.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постановлением Правительства РК от 26.02.2010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Лица, имеющие одновременно право на получение материального обеспечения по нескольким основаниям, указанным в пункте 2, материальное обеспечение устанавливается по одному из них вне зависимости от количества званий и наград.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Материальное обеспечение выплачивается за счет средств республиканского бюджета через бюджетные программы 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органа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физической культуре и спорту (далее - уполномоченный орган). </w:t>
      </w:r>
    </w:p>
    <w:bookmarkEnd w:id="4"/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выплаты материального обеспечения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Лица, имеющие право на получение материального обеспечения (далее - получатель), представляют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спортсмены: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приложению 1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удостоверенную копию трудовой книжки, либо любой из нижеперечисленных документов, подтверждающий двадцатилетний стаж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трудовой договор с отметкой работодателя о дате и основании его прекращения;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выписку из актов работодателя, подтверждающих возникновение и прекращение трудовых отношений на основе заключения и прекращения трудового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выписку из ведомости выдачи заработной платы работникам;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послужной список (перечень сведений о работе, трудовой деятельности работника), подписанный работодателем, заверенный печатью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выписку из единого накопительного пенсионного фонда о перечисленных обязательных пенсионных взносах;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из Государственного фонда социального страхования о произведенных социальных отчислениях;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протокола соревнований, подтверждающего звание чемпиона и (или) призера Олимпийских игр и (или) чемпиона мира по олимпийским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удостоверения или приказа уполномоченного органа, подтверждающего звание спортсмена;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тренера: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приложению 2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удостоверенную копию трудовой книжки, либо любой из нижеперечисленных документов, подтверждающий двадцатилетний стаж работы тренером: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трудовой договор с отметкой работодателя о дате и основании его прекращения;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выписку из актов работодателя, подтверждающих возникновение и прекращение трудовых отношений на основе заключения и прекращения трудового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выписку из ведомости выдачи заработной платы работникам;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послужной список (перечень сведений о работе, трудовой деятельности работника), подписанный работодателем, заверенный печатью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выписку из единого накопительного пенсионного фонда о перечисленных обязательных пенсионных взносах;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из Государственного фонда социального страхования о произведенных социальных отчислениях;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справку с места работы подтверждающую, что он действительно является тренером спортсмена, завоевавшего звания чемпиона и (или) призера Олимпийских игр и (или) чемпиона мира по олимпийским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протокола соревнований, подтверждающего звания чемпиона и (или) призера Олимпийских игр и (или) чемпиона мира по олимпийским видам спорта спортсмена, которого он тренировал;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копию удостоверения или приказа уполномоченного органа, подтверждающего звание тренера.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Правительства РК от 19.02.2014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 рассмотрения документов, принятия решения о выплате пожизненного ежемесячного материального обеспечения или об отказе уполномоченным органом не должен превышать двадцать календарных дней с момента принятия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постановления Правительства РК от 19.02.2014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 результатам рассмотрения представленных документов уполномоченный орган выносит заключение, на основании которого принимается решение о выплате (отказе в выплате) материального обеспечения.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 принятом решении о выплате (отказе в выплате) уполномоченный орган уведомляет заявителя в письменном виде в течение десяти календарных дней со дня принятия такого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постановления Правительства РК от 04.08.2011 </w:t>
      </w:r>
      <w:r>
        <w:rPr>
          <w:rFonts w:ascii="Times New Roman"/>
          <w:b w:val="false"/>
          <w:i w:val="false"/>
          <w:color w:val="000000"/>
          <w:sz w:val="28"/>
        </w:rPr>
        <w:t>№ 914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Выплата материального обеспечения производится путем перечисления на лицевой счет заявителя материального обеспечения в банке второго уровня в пределах Республики Казахстан, в случае отсутствия банковского представительства или филиала выплата материального обеспечения производится путем почтового перевода денег. </w:t>
      </w:r>
    </w:p>
    <w:bookmarkEnd w:id="6"/>
    <w:bookmarkStart w:name="z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Отказ в выплате материального обеспечения 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Заявителю отказывается в назначении материального обеспечения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непредставления всех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заявителя условиям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в редакции постановления Правительства РК от 04.08.2011 </w:t>
      </w:r>
      <w:r>
        <w:rPr>
          <w:rFonts w:ascii="Times New Roman"/>
          <w:b w:val="false"/>
          <w:i w:val="false"/>
          <w:color w:val="000000"/>
          <w:sz w:val="28"/>
        </w:rPr>
        <w:t>№ 914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8"/>
    <w:bookmarkStart w:name="z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Заключительные положения 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уполномоченного органа о выплате материального обеспечения или отказе в выплате материального обеспечения может быть обжаловано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выплаты пожизненного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ежемесячного материального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заслуженным спортсменам и тренерам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в редакции постановления Правительства РК от 19.02.2014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Кому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(в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наличия) руководителя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физической культуре и спорту)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отчетство (в случае наличия)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заявителя)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проживающего по адресу: ________________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ИИН заявителя __________________________           </w:t>
      </w:r>
    </w:p>
    <w:bookmarkStart w:name="z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на выплату пожизненного ежемесячного материального обеспечения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выплатить мне пожизненное ежемесячное материальное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в связи с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(указывается причина)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Причитающуюся мне сумму прошу перечислить (указывается название банка,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МФО банка, номер лицевого счета заявителя или его адрес в случае почтового перевода денег).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заявлению прилагаю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 подпись заявителя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