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9527" w14:textId="d93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2001 года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964. Утратило силу постановлением Правительства Республики Казахстан от 31 августа 2017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2001 года N 644 "О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СССР" (САПП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Казахстан, 2001 г., N 18, ст. 229)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средств физических и юридических лиц-резидентов Республики Казахстан, заблокированных на счетах Внешэкономбанка СССР: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Досаева      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Ерболата Аскарбековича            Казахстан, председателем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Узбекова                       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Гани Нурмаханбетовича            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Жакенова                        - начальника управления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Аскара Серикжановича              имущественных прав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договоров и претензионно-исковой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"Болатбекова                    - начальник Управления межстрановых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Гульбагила Конырбаевна           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Казахстан,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"Болатбекова                   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Гульбагила Конырбаевна            международных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отношений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Казахстан,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указанного состава Какимжанова Зейнуллу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Халидолловича, Иванова Леонида Александровича, Акижанова Куата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