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0f85d" w14:textId="cd0f8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16 августа 2001 года N 1074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сентября 2003 года N 962. Утратило силу постановлением Правительства Республики Казахстан от 2 июня 2022 года № 357.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02.06.2022 </w:t>
      </w:r>
      <w:r>
        <w:rPr>
          <w:rFonts w:ascii="Times New Roman"/>
          <w:b w:val="false"/>
          <w:i w:val="false"/>
          <w:color w:val="ff0000"/>
          <w:sz w:val="28"/>
        </w:rPr>
        <w:t>№ 357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16 августа 2001 года N 1074 "Об утверждении Положения о Министерстве обороны Республики Казахстан" (САПП Республики Казахстан, 2001 г., N 29, ст. 376) следующее изменение: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Положении о Министерстве обороны Республики Казахстан, утвержденном указанным постановлением: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втором пункта 17 слово "четырех" заменить словом "пять".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Премьер-Министр 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