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a3bab" w14:textId="a4a3b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 июля 2002 года N 713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августа 2003 года N 817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2002 года N 713 "Об утверждении Программы развития Национальной межбанковской системы платежных карточек на основе микропроцессорных карточек" (САПП Республики Казахстан, 2002 г., N 21, ст. 222)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Программе развития Национальной межбанковской системы платежных карточек на основе микропроцессорных карточек, утвержденной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1 - "Паспорт":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"2002-2003" заменить цифрами "2002-2005 годы";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8 "План мероприятий по реализации Программы развития Национальной межбанковской системы платежных карточек на основе микропроцессорных карточек" изложить в новой редакции согласно приложению к настоящему постановлению.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августа 2003 года N 817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8. План мероприятий по реализации Программы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Национальной межбанковской системы платежных карточек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на основе микропроцессорных карточек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!   Мероприятие   !Ответствен-!Форма за-!Срок  !Предпо-!Источники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               !ные за ис- !вершения !испол-!лагае- !финанси-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 !полнение   !         !нения !мые    !рования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 !           !         !      !расходы!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 !        2        !     3     !    4    !   5  !   6 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Разработать Пра-  Нацбанк (по Постанов-  4     Расходы Финанси-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вила функциониро- согласова-  ление     квар-  не пла- рование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вания Националь-  нию), ЗАО   Правления тал    нируют- не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ной межбанковской "Процессин- Нацбанка  2002   ся      буется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системы платежных говый     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карточек на осно- центр"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ве микропроцес-   согласова-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сорных карточек   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 Подготовить кон-  Нацбанк (по Подготов-  4     Расходы Финанси-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курсные требова-  согласова-  ленные    квар-  не пла- рование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ния для проведе-  нию), МТК,  конкурс-  тал    нируют- не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ния тендера по    МФ, ЗАО     ные тре-  2002   ся      буется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выбору поставщи-  "Процессин- бования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ков оборудования  говый       и создан-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программного    центр" (по  ная кон-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обеспечения для   согласова-  курсная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функционирования  нию), банки комиссия,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Национальной      второго     выбор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межбанковской     уровня (по  поставщи-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системы платежных согласова-  ка(ов)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карточек на осно- 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ве микропроцес-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сорных карточек,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формирование тен-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дерной комиссии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проведение кон-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курса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 Провести семинары Нацбанк (по Информа-  2002-  Расходы Финанси-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среди участников  согласова-  ция Пра-  2004   не пла- рование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Национальной меж- нию), ЗАО   витель-   годы   нируют- не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банковской систе- "Процессин- ству             ся      буется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мы платежных кар- говый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точек на основе   центр"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микропроцессорных согласова-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карточек          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 Провести пропа-   Нацбанк (по Публика-  2002-  Расходы Финанси-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гандистскую и     согласова-  ции и     2004   не пла- рование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разъяснительную   нию), ЗАО   выступле- годы   нируют- не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работу в целях    "Процессин- ния в СМИ        ся      буется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популяризации и   говый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использования     центр"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платежных карто-  согласова-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чек в сфере тор-  нию), банки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говли и услуг     второго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среди широкого    уровня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круга населения   согласова-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средствах       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массовой инфор-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 Разработать       Нацбанк (по Проект     4     Расходы Финанси-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проект постанов-  согласова-  постанов- квар-  не пла- рование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ления Правитель-  нию)        ления     тал    нируют- не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ства о внесении               Прави-    2003   ся      буется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изменений в пос-              тельства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тановление Прави-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тельства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28 сентября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1999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1464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"О мерах по со-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вершенствованию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порядка выплаты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заработной платы,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стипендий, пен-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сий, пособий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других денежных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выплат за счет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средств государ-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ственного бюдже-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та" в части пе-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речисления зара-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ботной платы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работников госу-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дарственных уч-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реждений, госу-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дарственных пред-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приятий и органи-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заций с участием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государства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карт-счета, от-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крытые в банках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второго уровня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  Рекомендовать     Нацбанк (по Рекомен-   4     Расходы Финанси-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банкам второго    согласова-  дации     квар-  не пла- рование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уровня и ОАО      нию)                  тал    нируют- не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"Казпочта" обес-                        2003   ся      буется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печить установ-             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ление в своих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подразделениях,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обслуживающих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население, обо-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рудования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проведения опера-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ций по платежам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бюджет, а также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оплате комму-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нальных услуг,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услуг связи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использованием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платежных карто-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чек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  Разработать и     Нацбанк (по Проект     2     Расходы Финанси-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внести на расс-   согласова-  Закона    квар-  на пла- рование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мотрение Прави-   нию)                  тал    нируют- не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тельства Респуб-                        2004   ся      буется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лики Казахстан              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дополнения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"О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банках и банков-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ской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Республике Ка-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захстан" в части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уточнения видов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банковских опера-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ций, связанных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выпуском и обслу-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живанием платеж-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ных карточек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  Рассмотрение воз- Минздрав,   Предложе-  3     Расходы Финанси-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можности исполь-  МЭБП, ЗАО   ния в     квар-  не пла- рование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зования техноло-  "Процессин- Нацбанк   тал    нируют- не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гий платежных     говый                 2004   ся      буется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карточек и обслу- центр" (по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живания их в рам- согласова-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ках Национальной  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межбанковской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системы платежных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карточек на осно-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ве микропроцес-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сорных карточек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 реализации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мероприятий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внедрению обяза-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тельного меди-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цинского страхо-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  Провести органи-  Банки вто-  Отчеты в   4     Расходы Финанси-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зационные меро-   рого уровня Нацбанк,  квар-  не пла- рование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приятия по обес-  (по согла-  информа-  тал    нируют- не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печению торговыми сованию),   ция в     2004   ся      буется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терминалами орга- ЗАО "Про-   Прави-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низаций торговли  цессинго-   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сервиса         вый центр"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(по согла-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акимы об-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ластей, го-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родов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районов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  При реализации    МФ, АИС,    Проект     1     Расходы Финанси-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Программы перехо- МЮ, МВД,    норматив- квар-  не пла- рование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 на единый но-  ЗАО "Про-   ного пра- тал    нируют- не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мер физического   цессинго-   вового    2005   ся      буется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(юридического)    вый центр"  акта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лица (ИН (БИН)) в (по согла-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целях создания    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Национальных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реестров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использовать тех-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нологии платежных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карточек для 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обслуживания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рамках Националь-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ной межбанковской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системы платежных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карточек на осно-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ве микропроцес-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сорных карточек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