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61e68" w14:textId="e461e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единого конкурса по государственным закупкам горюче-смазочных материалов и твердого топлива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июля 2003 года N 646. Утратило силу - постановлением Правительства РК от 11 марта 2004 г. N 307 (P040307).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11.03.2004 </w:t>
      </w:r>
      <w:r>
        <w:rPr>
          <w:rFonts w:ascii="Times New Roman"/>
          <w:b w:val="false"/>
          <w:i w:val="false"/>
          <w:color w:val="ff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2002 года "О государственных закупках"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Агентство Республики Казахстан по государственным материальным резервам единым организатором конкурса по закупке твердого топлива и горюче-смазочных материалов для администраторов республиканских бюджетных программ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 и подлежит опубликованию.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2003 года N 646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администраторов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республиканских бюджетных программ,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осуществляющих государственные закупки горюче-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смазочных материалов и твердого топлива с проведением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единого конкурса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/>
          <w:color w:val="000000"/>
          <w:sz w:val="28"/>
        </w:rPr>
        <w:t xml:space="preserve">Сноска. Внесены изменения - постановлением Правительства РК от 29 января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100 </w:t>
      </w:r>
      <w:r>
        <w:rPr>
          <w:rFonts w:ascii="Times New Roman"/>
          <w:b w:val="false"/>
          <w:i/>
          <w:color w:val="000000"/>
          <w:sz w:val="28"/>
        </w:rPr>
        <w:t xml:space="preserve"> 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 Администрация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  Конституционный Совет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  Верховный Суд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  Генеральная прокуратура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  Центральная избирательная комиссия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  Комитет национальной безопасности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7  Счетный комитет по контролю за исполнением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  Управление делами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9  Канцелярия Премьер-Министра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 Министерство иностранных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 Министерство внутренних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  Министерство индустрии и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  Министерство здравоохранения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  Министерство культуры, информации и общественного согласия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  Министерство образования и науки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  Министерство обороны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  Министерство охраны окружающей среды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  Министерство сельского хозяйства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  Министерство транспорта и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  Министерство труда и социальной защиты населения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  Министерство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  Министерство энергетики и минеральных ресурсов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  Министерство экономики и бюджетного планирования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  Министерство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  Служба охраны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  Республиканская гвардия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  Агентство Республики Казахстан по государственным материальным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резервам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  Агентство Республики Казахстан по государственным закупкам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  Агентство Республики Казахстан по управлению земельными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  Агентство Республики Казахстан по миграции и демографии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  Агентство Республики Казахстан по регулированию естественных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монополий и защите конкуренции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  Агентство Республики Казахстан по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  Агентство Республики Казахстан по туризму и 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  Агентство Республики Казахстан по чрезвычайным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  Агентство Республики Казахстан по борьбе с экономической и коррупционной преступностью (финансовая полиция)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  Агентство таможенного контроля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  ХОЗУ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