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56979" w14:textId="7c569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Некоторые кадровые вопросы агентств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июня 2003 года N 585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      В соответствии с пунктом 2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26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государственной службе", в связи с принятием решения об отклонении отставки нижеуказанных должностных лиц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Назначить: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Сарекенова Кабидоллу Зулкашевича    - Председателем Агентства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Республики Казахстан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государственным материальным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резервам;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Налибаева Абдукалыка Закировича     - Председателем Агентства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Республики Казахстан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государственным закупкам;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Оспанова Бакыта Сагындыковича       - Председателем Агентства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Республики Казахстан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управлению земельными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ресурсами;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Абдиева Кали Сеильбековича          - Председателем Агентства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Республики Казахстан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статистике;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Турлыханова Даулета Болатовича      - Председателем Агентства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Республики Казахстан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туризму и спорту;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Нуркадилова Заманбека Калабаевича   - Председателем Агентства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Республики Казахстан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чрезвычайным ситуациям;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Булгакбаева Болатбека Акылбаевича   - Председателем Агентства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финансовой полиции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Сапарбаева Бердибека Машбековича    - Председателем Агентства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таможенного контроля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