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55b2" w14:textId="00c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2003 года N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100 000 000 (сто миллионов) тенге на обеспечение теплом города Аркалыка в осенне-зимний период 2003-2004 годов.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