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42ffe" w14:textId="b942f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"Об открытии Генерального Консульства Республики Казахстан в городе Амстердам (Королевство Нидерландов)"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июня 2003 года N 535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Президента Республики Казахстан проект Указа Президента Республики Казахстан "Об открытии Генерального Консульства Республики Казахстан в городе Амстердам (Королевство Нидерландов)".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Проект    </w:t>
      </w:r>
    </w:p>
    <w:bookmarkStart w:name="z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Указ Президента Республики Казахстан        Об открытии Генерального Консульства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в городе Амстердам </w:t>
      </w:r>
      <w:r>
        <w:br/>
      </w:r>
      <w:r>
        <w:rPr>
          <w:rFonts w:ascii="Times New Roman"/>
          <w:b/>
          <w:i w:val="false"/>
          <w:color w:val="000000"/>
        </w:rPr>
        <w:t xml:space="preserve">
(Королевство Нидерландов) 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Открыть в городе Амстердам (Королевство Нидерландов)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Генеральное Консульство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должностной инвалютный оклад Генеральному Консулу Республики Казахстан в городе Амстердам (Королевство Нидерландов) в размере 2850 (две тысячи восемьсот пятьдесят) долларов США в месяц.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Правительству Республики Казахстан принять необходимые меры, вытекающие из настоящего Указа.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Указ вступает в силу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