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81b3" w14:textId="6318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2003 года № 517.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августа 2002 года N 931 "О мерах по дальнейшему совершенствованию системы государственного управления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2002 года N 993 "Вопросы Канцелярии Премьер-Министра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1894 "О реализации постановления Президента Республики Казахстан от 17 апреля 1995 года N 2201" (САПП Республики Казахстан, 1995 г., N 41, ст. 515)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выдавать лицензии на виды деятельности, подлежащих лицензированию,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12, слова "Агентство Республики Казахстан по защите государственных секретов" заменить словами "Канцелярия Премьер-Министра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