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e64" w14:textId="7fc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"Вопросы загранучреждения Республики Казахстан в Афганистане"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"Вопросы загранучреждения Республики Казахстан в Афганистане".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Вопросы загранучреждения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Афганистане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Афганистаном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Афганистане путем преобразования в Посольство Республики Казахстан в Афганистане.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"Посольство Республики Казахстан в Афганистане        2500".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