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0f24" w14:textId="1290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2003 года № 458.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1995 года "О лицензировании"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N 1894 "О реализации постановления Президента Республики Казахстан от 17 апреля 1995 года N 2201" (САПП Республики Казахстан, 1995 г., N 41, ст. 515)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союз "и"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"надзора" дополнить словами "и госэнергонадзора";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", а также органа госэнергонадзора";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IV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"IV. Перечень видов лицензируемых работ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которым необходимо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госэнергонадзора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Производство, передача и распределение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Производство, передача и распределение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Эксплуатация электрических станций, электрических сетей и подстанций.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Ремонт энергетического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Проектирование электрических станций, электрических сетей и подстанций.".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